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3B4" w:rsidRDefault="006303B4" w:rsidP="008809A0">
      <w:pPr>
        <w:pStyle w:val="Data"/>
        <w:spacing w:before="0" w:after="0" w:line="240" w:lineRule="auto"/>
        <w:jc w:val="center"/>
        <w:rPr>
          <w:rFonts w:ascii="Arial Black" w:hAnsi="Arial Black"/>
          <w:u w:val="single"/>
        </w:rPr>
      </w:pPr>
    </w:p>
    <w:p w:rsidR="008809A0" w:rsidRPr="008809A0" w:rsidRDefault="00C86029" w:rsidP="008809A0">
      <w:pPr>
        <w:pStyle w:val="Data"/>
        <w:spacing w:before="0" w:after="0" w:line="240" w:lineRule="auto"/>
        <w:jc w:val="center"/>
        <w:rPr>
          <w:rFonts w:ascii="Arial Black" w:hAnsi="Arial Black"/>
          <w:u w:val="single"/>
        </w:rPr>
      </w:pPr>
      <w:r w:rsidRPr="00525FBA">
        <w:rPr>
          <w:rFonts w:ascii="Arial Black" w:hAnsi="Arial Black"/>
          <w:u w:val="single"/>
        </w:rPr>
        <w:t>FORMULÁRIO DE ADESÃO DE DEPENDENTE</w:t>
      </w:r>
    </w:p>
    <w:p w:rsidR="006303B4" w:rsidRPr="000841EE" w:rsidRDefault="008809A0" w:rsidP="008809A0">
      <w:pPr>
        <w:pStyle w:val="Saudao"/>
        <w:jc w:val="both"/>
        <w:rPr>
          <w:rFonts w:ascii="Calibri" w:hAnsi="Calibri" w:cs="Calibri"/>
          <w:lang w:bidi="pt-BR"/>
        </w:rPr>
      </w:pPr>
      <w:r>
        <w:rPr>
          <w:sz w:val="22"/>
          <w:szCs w:val="22"/>
        </w:rPr>
        <w:br/>
      </w:r>
      <w:r w:rsidR="003915A5" w:rsidRPr="000841EE">
        <w:t>Solicit</w:t>
      </w:r>
      <w:r w:rsidR="00865013" w:rsidRPr="000841EE">
        <w:t>o</w:t>
      </w:r>
      <w:r w:rsidR="003915A5" w:rsidRPr="000841EE">
        <w:t xml:space="preserve"> inclusão de dependente (s), com devida autorização para o desconto em folha</w:t>
      </w:r>
      <w:r w:rsidR="00865013" w:rsidRPr="000841EE">
        <w:t xml:space="preserve"> </w:t>
      </w:r>
      <w:r w:rsidR="003915A5" w:rsidRPr="000841EE">
        <w:t>correspondente à sua inclusão</w:t>
      </w:r>
      <w:r w:rsidR="001A6A7F">
        <w:t>, cujo valor atual é de R$ 11</w:t>
      </w:r>
      <w:r w:rsidR="000A3749">
        <w:t>,9</w:t>
      </w:r>
      <w:r w:rsidR="00865013" w:rsidRPr="000841EE">
        <w:t>0</w:t>
      </w:r>
      <w:r w:rsidR="00990C63">
        <w:t xml:space="preserve"> (onze </w:t>
      </w:r>
      <w:r w:rsidR="00865013" w:rsidRPr="000841EE">
        <w:t>reais</w:t>
      </w:r>
      <w:r w:rsidR="00990C63">
        <w:t xml:space="preserve"> e noventa centavos) mensal </w:t>
      </w:r>
      <w:r w:rsidR="00865013" w:rsidRPr="000841EE">
        <w:t>por dependente</w:t>
      </w:r>
      <w:r w:rsidR="00990C63">
        <w:t>.</w:t>
      </w:r>
      <w:r w:rsidR="000841EE">
        <w:t xml:space="preserve"> </w:t>
      </w:r>
    </w:p>
    <w:p w:rsidR="00525FBA" w:rsidRPr="00990C63" w:rsidRDefault="00ED3CED" w:rsidP="00CD6984">
      <w:pPr>
        <w:pStyle w:val="Saudao"/>
        <w:rPr>
          <w:rFonts w:ascii="Calibri" w:hAnsi="Calibri" w:cs="Calibri"/>
        </w:rPr>
      </w:pPr>
      <w:r w:rsidRPr="00990C63">
        <w:rPr>
          <w:rFonts w:ascii="Calibri" w:hAnsi="Calibri" w:cs="Calibri"/>
          <w:lang w:bidi="pt-BR"/>
        </w:rPr>
        <w:t xml:space="preserve">TITULAR: </w:t>
      </w:r>
      <w:r w:rsidR="008809A0" w:rsidRPr="00990C63">
        <w:rPr>
          <w:rFonts w:ascii="Calibri" w:hAnsi="Calibri" w:cs="Calibri"/>
          <w:lang w:bidi="pt-BR"/>
        </w:rPr>
        <w:br/>
      </w:r>
      <w:r w:rsidRPr="00990C63">
        <w:rPr>
          <w:rFonts w:ascii="Calibri" w:hAnsi="Calibri" w:cs="Calibri"/>
        </w:rPr>
        <w:t xml:space="preserve">MATRÍCULA DO TITULAR: </w:t>
      </w:r>
      <w:r w:rsidR="00CD6984" w:rsidRPr="00990C63">
        <w:rPr>
          <w:rFonts w:ascii="Calibri" w:hAnsi="Calibri" w:cs="Calibri"/>
        </w:rPr>
        <w:br/>
      </w:r>
      <w:proofErr w:type="gramStart"/>
      <w:r w:rsidR="00CD6984" w:rsidRPr="00990C63">
        <w:rPr>
          <w:rFonts w:ascii="Calibri" w:hAnsi="Calibri" w:cs="Calibri"/>
        </w:rPr>
        <w:t>TELEFONE:</w:t>
      </w:r>
      <w:r w:rsidR="00990C63" w:rsidRPr="00990C63">
        <w:rPr>
          <w:rFonts w:ascii="Calibri" w:hAnsi="Calibri" w:cs="Calibri"/>
        </w:rPr>
        <w:br/>
      </w:r>
      <w:r w:rsidR="00CD6984" w:rsidRPr="00990C63">
        <w:rPr>
          <w:rFonts w:ascii="Calibri" w:hAnsi="Calibri" w:cs="Calibri"/>
        </w:rPr>
        <w:t>COMARCA</w:t>
      </w:r>
      <w:proofErr w:type="gramEnd"/>
      <w:r w:rsidR="00CD6984" w:rsidRPr="00990C63">
        <w:rPr>
          <w:rFonts w:ascii="Calibri" w:hAnsi="Calibri" w:cs="Calibri"/>
        </w:rPr>
        <w:t>:</w:t>
      </w:r>
    </w:p>
    <w:p w:rsidR="00ED3CED" w:rsidRPr="00990C63" w:rsidRDefault="00990C63" w:rsidP="00525FBA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  <w:r w:rsidRPr="00990C63">
        <w:rPr>
          <w:rFonts w:ascii="Calibri" w:hAnsi="Calibri" w:cs="Calibri"/>
          <w:b/>
          <w:sz w:val="22"/>
          <w:szCs w:val="22"/>
        </w:rPr>
        <w:t>Solicita inclusão de</w:t>
      </w:r>
      <w:r w:rsidR="00ED3CED" w:rsidRPr="00990C63">
        <w:rPr>
          <w:rFonts w:ascii="Calibri" w:hAnsi="Calibri" w:cs="Calibri"/>
          <w:b/>
          <w:sz w:val="22"/>
          <w:szCs w:val="22"/>
        </w:rPr>
        <w:t xml:space="preserve"> dependente</w:t>
      </w:r>
      <w:r w:rsidR="00712B17" w:rsidRPr="00990C63">
        <w:rPr>
          <w:rFonts w:ascii="Calibri" w:hAnsi="Calibri" w:cs="Calibri"/>
          <w:b/>
          <w:sz w:val="22"/>
          <w:szCs w:val="22"/>
        </w:rPr>
        <w:t xml:space="preserve"> (</w:t>
      </w:r>
      <w:r w:rsidR="00ED3CED" w:rsidRPr="00990C63">
        <w:rPr>
          <w:rFonts w:ascii="Calibri" w:hAnsi="Calibri" w:cs="Calibri"/>
          <w:b/>
          <w:sz w:val="22"/>
          <w:szCs w:val="22"/>
        </w:rPr>
        <w:t>s</w:t>
      </w:r>
      <w:r w:rsidR="00712B17" w:rsidRPr="00990C63">
        <w:rPr>
          <w:rFonts w:ascii="Calibri" w:hAnsi="Calibri" w:cs="Calibri"/>
          <w:b/>
          <w:sz w:val="22"/>
          <w:szCs w:val="22"/>
        </w:rPr>
        <w:t>)</w:t>
      </w:r>
      <w:r w:rsidRPr="00990C63">
        <w:rPr>
          <w:rFonts w:ascii="Calibri" w:hAnsi="Calibri" w:cs="Calibri"/>
          <w:b/>
          <w:sz w:val="22"/>
          <w:szCs w:val="22"/>
        </w:rPr>
        <w:t>:</w:t>
      </w:r>
    </w:p>
    <w:p w:rsidR="00ED3CED" w:rsidRPr="00990C63" w:rsidRDefault="00ED3CED" w:rsidP="00525FBA">
      <w:pPr>
        <w:spacing w:after="0" w:line="240" w:lineRule="auto"/>
        <w:rPr>
          <w:rFonts w:ascii="Calibri" w:hAnsi="Calibri" w:cs="Calibri"/>
        </w:rPr>
      </w:pPr>
      <w:r w:rsidRPr="00990C63">
        <w:rPr>
          <w:rFonts w:ascii="Calibri" w:hAnsi="Calibri" w:cs="Calibri"/>
        </w:rPr>
        <w:t>NOME COMPLETO:</w:t>
      </w:r>
    </w:p>
    <w:p w:rsidR="00ED3CED" w:rsidRPr="00990C63" w:rsidRDefault="00ED3CED" w:rsidP="00525FBA">
      <w:pPr>
        <w:spacing w:after="0" w:line="240" w:lineRule="auto"/>
        <w:rPr>
          <w:rFonts w:ascii="Calibri" w:hAnsi="Calibri" w:cs="Calibri"/>
        </w:rPr>
      </w:pPr>
      <w:r w:rsidRPr="00990C63">
        <w:rPr>
          <w:rFonts w:ascii="Calibri" w:hAnsi="Calibri" w:cs="Calibri"/>
        </w:rPr>
        <w:t>CPF:</w:t>
      </w:r>
    </w:p>
    <w:p w:rsidR="003915A5" w:rsidRPr="00990C63" w:rsidRDefault="003915A5" w:rsidP="00525FBA">
      <w:pPr>
        <w:spacing w:after="0" w:line="240" w:lineRule="auto"/>
        <w:rPr>
          <w:rFonts w:ascii="Calibri" w:hAnsi="Calibri" w:cs="Calibri"/>
        </w:rPr>
      </w:pPr>
      <w:proofErr w:type="gramStart"/>
      <w:r w:rsidRPr="00990C63">
        <w:rPr>
          <w:rFonts w:ascii="Calibri" w:hAnsi="Calibri" w:cs="Calibri"/>
        </w:rPr>
        <w:t>RG:</w:t>
      </w:r>
      <w:r w:rsidRPr="00990C63">
        <w:rPr>
          <w:rFonts w:ascii="Calibri" w:hAnsi="Calibri" w:cs="Calibri"/>
        </w:rPr>
        <w:br/>
        <w:t>ÓRGÃO</w:t>
      </w:r>
      <w:proofErr w:type="gramEnd"/>
      <w:r w:rsidRPr="00990C63">
        <w:rPr>
          <w:rFonts w:ascii="Calibri" w:hAnsi="Calibri" w:cs="Calibri"/>
        </w:rPr>
        <w:t xml:space="preserve"> E</w:t>
      </w:r>
      <w:r w:rsidR="00CE063C" w:rsidRPr="00990C63">
        <w:rPr>
          <w:rFonts w:ascii="Calibri" w:hAnsi="Calibri" w:cs="Calibri"/>
        </w:rPr>
        <w:t>XPEDIDOR</w:t>
      </w:r>
      <w:r w:rsidRPr="00990C63">
        <w:rPr>
          <w:rFonts w:ascii="Calibri" w:hAnsi="Calibri" w:cs="Calibri"/>
        </w:rPr>
        <w:t>:</w:t>
      </w:r>
    </w:p>
    <w:p w:rsidR="00ED3CED" w:rsidRPr="00990C63" w:rsidRDefault="00ED3CED" w:rsidP="00525FBA">
      <w:pPr>
        <w:spacing w:after="0" w:line="240" w:lineRule="auto"/>
        <w:rPr>
          <w:rFonts w:ascii="Calibri" w:hAnsi="Calibri" w:cs="Calibri"/>
        </w:rPr>
      </w:pPr>
      <w:r w:rsidRPr="00990C63">
        <w:rPr>
          <w:rFonts w:ascii="Calibri" w:hAnsi="Calibri" w:cs="Calibri"/>
        </w:rPr>
        <w:t>DATA DE NASCIMENTO</w:t>
      </w:r>
      <w:r w:rsidR="00C8604D" w:rsidRPr="00990C63">
        <w:rPr>
          <w:rFonts w:ascii="Calibri" w:hAnsi="Calibri" w:cs="Calibri"/>
        </w:rPr>
        <w:t>:</w:t>
      </w:r>
    </w:p>
    <w:p w:rsidR="00990C63" w:rsidRPr="00990C63" w:rsidRDefault="00990C63" w:rsidP="00143811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="00143811" w:rsidRPr="00990C63" w:rsidRDefault="00865013" w:rsidP="00990C63">
      <w:pPr>
        <w:jc w:val="both"/>
        <w:rPr>
          <w:rFonts w:ascii="Calibri" w:hAnsi="Calibri" w:cs="Calibri"/>
          <w:sz w:val="22"/>
          <w:szCs w:val="22"/>
        </w:rPr>
      </w:pPr>
      <w:r w:rsidRPr="00990C63">
        <w:rPr>
          <w:rFonts w:ascii="Calibri" w:hAnsi="Calibri" w:cs="Calibri"/>
          <w:sz w:val="22"/>
          <w:szCs w:val="22"/>
        </w:rPr>
        <w:t>Declaro, sob as penas da lei, que as i</w:t>
      </w:r>
      <w:r w:rsidR="00990C63" w:rsidRPr="00990C63">
        <w:rPr>
          <w:rFonts w:ascii="Calibri" w:hAnsi="Calibri" w:cs="Calibri"/>
          <w:sz w:val="22"/>
          <w:szCs w:val="22"/>
        </w:rPr>
        <w:t>nformações acima são verídicas.</w:t>
      </w:r>
    </w:p>
    <w:p w:rsidR="00990C63" w:rsidRDefault="00990C63" w:rsidP="00143811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:rsidR="00990C63" w:rsidRDefault="00990C63" w:rsidP="00143811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:rsidR="00143811" w:rsidRPr="00990C63" w:rsidRDefault="00143811" w:rsidP="00143811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990C63">
        <w:rPr>
          <w:rFonts w:ascii="Calibri" w:hAnsi="Calibri" w:cs="Calibri"/>
          <w:sz w:val="22"/>
          <w:szCs w:val="22"/>
        </w:rPr>
        <w:t>_________________________________</w:t>
      </w:r>
    </w:p>
    <w:p w:rsidR="00143811" w:rsidRPr="00990C63" w:rsidRDefault="00143811" w:rsidP="00143811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990C63">
        <w:rPr>
          <w:rFonts w:ascii="Calibri" w:hAnsi="Calibri" w:cs="Calibri"/>
          <w:sz w:val="22"/>
          <w:szCs w:val="22"/>
        </w:rPr>
        <w:t>Assinatura do titular</w:t>
      </w:r>
    </w:p>
    <w:p w:rsidR="00C8604D" w:rsidRPr="00990C63" w:rsidRDefault="00C8604D" w:rsidP="00865013">
      <w:pPr>
        <w:jc w:val="both"/>
        <w:rPr>
          <w:rFonts w:ascii="Calibri" w:hAnsi="Calibri" w:cs="Calibri"/>
          <w:b/>
          <w:sz w:val="22"/>
          <w:szCs w:val="22"/>
        </w:rPr>
      </w:pPr>
    </w:p>
    <w:p w:rsidR="00990C63" w:rsidRPr="00990C63" w:rsidRDefault="00990C63" w:rsidP="00865013">
      <w:pPr>
        <w:jc w:val="both"/>
        <w:rPr>
          <w:rFonts w:ascii="Calibri" w:hAnsi="Calibri" w:cs="Calibri"/>
          <w:b/>
          <w:sz w:val="22"/>
          <w:szCs w:val="22"/>
        </w:rPr>
      </w:pPr>
      <w:r w:rsidRPr="00990C63">
        <w:rPr>
          <w:rFonts w:ascii="Calibri" w:hAnsi="Calibri" w:cs="Calibri"/>
          <w:b/>
          <w:sz w:val="22"/>
          <w:szCs w:val="22"/>
        </w:rPr>
        <w:t>PS: A inclusão está condicionada à existência de margem.</w:t>
      </w:r>
    </w:p>
    <w:p w:rsidR="00990C63" w:rsidRDefault="00990C63" w:rsidP="00865013">
      <w:pPr>
        <w:jc w:val="both"/>
        <w:rPr>
          <w:rFonts w:ascii="Calibri" w:hAnsi="Calibri" w:cs="Calibri"/>
          <w:b/>
          <w:sz w:val="22"/>
          <w:szCs w:val="22"/>
        </w:rPr>
      </w:pPr>
      <w:r w:rsidRPr="00990C63">
        <w:rPr>
          <w:rFonts w:ascii="Calibri" w:hAnsi="Calibri" w:cs="Calibri"/>
          <w:b/>
          <w:sz w:val="22"/>
          <w:szCs w:val="22"/>
        </w:rPr>
        <w:t>PS: Eventual reajuste no valor mensal, por dependente, será previamente comunicado ao titular.</w:t>
      </w:r>
    </w:p>
    <w:p w:rsidR="00990C63" w:rsidRDefault="00990C63" w:rsidP="00865013">
      <w:pPr>
        <w:jc w:val="both"/>
        <w:rPr>
          <w:rFonts w:ascii="Calibri" w:hAnsi="Calibri" w:cs="Calibri"/>
          <w:b/>
          <w:sz w:val="22"/>
          <w:szCs w:val="22"/>
        </w:rPr>
      </w:pPr>
    </w:p>
    <w:p w:rsidR="00990C63" w:rsidRPr="00990C63" w:rsidRDefault="00C8604D">
      <w:pPr>
        <w:rPr>
          <w:rFonts w:ascii="Calibri" w:hAnsi="Calibri" w:cs="Calibri"/>
          <w:b/>
          <w:sz w:val="22"/>
          <w:szCs w:val="22"/>
        </w:rPr>
      </w:pPr>
      <w:r w:rsidRPr="00990C63">
        <w:rPr>
          <w:rFonts w:ascii="Calibri" w:hAnsi="Calibri" w:cs="Calibri"/>
          <w:sz w:val="22"/>
          <w:szCs w:val="22"/>
        </w:rPr>
        <w:t>Após o preenchimento do formulário</w:t>
      </w:r>
      <w:r w:rsidR="00990C63" w:rsidRPr="00990C63">
        <w:rPr>
          <w:rFonts w:ascii="Calibri" w:hAnsi="Calibri" w:cs="Calibri"/>
          <w:sz w:val="22"/>
          <w:szCs w:val="22"/>
        </w:rPr>
        <w:t>,</w:t>
      </w:r>
      <w:r w:rsidRPr="00990C63">
        <w:rPr>
          <w:rFonts w:ascii="Calibri" w:hAnsi="Calibri" w:cs="Calibri"/>
          <w:b/>
          <w:sz w:val="22"/>
          <w:szCs w:val="22"/>
        </w:rPr>
        <w:t xml:space="preserve"> encaminhar </w:t>
      </w:r>
      <w:r w:rsidRPr="00990C63">
        <w:rPr>
          <w:rFonts w:ascii="Calibri" w:hAnsi="Calibri" w:cs="Calibri"/>
          <w:sz w:val="22"/>
          <w:szCs w:val="22"/>
        </w:rPr>
        <w:t>para o e-mail</w:t>
      </w:r>
      <w:r w:rsidRPr="00990C63">
        <w:rPr>
          <w:rFonts w:ascii="Calibri" w:hAnsi="Calibri" w:cs="Calibri"/>
          <w:b/>
          <w:sz w:val="22"/>
          <w:szCs w:val="22"/>
        </w:rPr>
        <w:t xml:space="preserve"> convenios</w:t>
      </w:r>
      <w:r w:rsidR="00CD6984" w:rsidRPr="00990C63">
        <w:rPr>
          <w:rFonts w:ascii="Calibri" w:hAnsi="Calibri" w:cs="Calibri"/>
          <w:b/>
          <w:sz w:val="22"/>
          <w:szCs w:val="22"/>
        </w:rPr>
        <w:t>.sjm</w:t>
      </w:r>
      <w:r w:rsidRPr="00990C63">
        <w:rPr>
          <w:rFonts w:ascii="Calibri" w:hAnsi="Calibri" w:cs="Calibri"/>
          <w:b/>
          <w:sz w:val="22"/>
          <w:szCs w:val="22"/>
        </w:rPr>
        <w:t>@serjusmig.org.br</w:t>
      </w:r>
      <w:r w:rsidRPr="00990C63">
        <w:rPr>
          <w:rFonts w:ascii="Calibri" w:hAnsi="Calibri" w:cs="Calibri"/>
          <w:sz w:val="22"/>
          <w:szCs w:val="22"/>
        </w:rPr>
        <w:t>.</w:t>
      </w:r>
      <w:r w:rsidRPr="00990C63">
        <w:rPr>
          <w:rFonts w:ascii="Calibri" w:hAnsi="Calibri" w:cs="Calibri"/>
          <w:b/>
          <w:sz w:val="22"/>
          <w:szCs w:val="22"/>
        </w:rPr>
        <w:br/>
        <w:t xml:space="preserve">Em caso de dúvidas, entre em contato pelos </w:t>
      </w:r>
      <w:proofErr w:type="gramStart"/>
      <w:r w:rsidRPr="00990C63">
        <w:rPr>
          <w:rFonts w:ascii="Calibri" w:hAnsi="Calibri" w:cs="Calibri"/>
          <w:b/>
          <w:sz w:val="22"/>
          <w:szCs w:val="22"/>
        </w:rPr>
        <w:t>números:</w:t>
      </w:r>
      <w:bookmarkStart w:id="0" w:name="_GoBack"/>
      <w:bookmarkEnd w:id="0"/>
      <w:r w:rsidR="006303B4" w:rsidRPr="00990C63">
        <w:rPr>
          <w:rFonts w:ascii="Calibri" w:hAnsi="Calibri" w:cs="Calibri"/>
          <w:b/>
          <w:sz w:val="22"/>
          <w:szCs w:val="22"/>
        </w:rPr>
        <w:br/>
      </w:r>
      <w:proofErr w:type="spellStart"/>
      <w:r w:rsidR="00990C63" w:rsidRPr="00990C63">
        <w:rPr>
          <w:rFonts w:ascii="Calibri" w:hAnsi="Calibri" w:cs="Calibri"/>
          <w:b/>
          <w:sz w:val="22"/>
          <w:szCs w:val="22"/>
        </w:rPr>
        <w:t>Whatsapp</w:t>
      </w:r>
      <w:proofErr w:type="spellEnd"/>
      <w:proofErr w:type="gramEnd"/>
      <w:r w:rsidR="00990C63" w:rsidRPr="00990C63">
        <w:rPr>
          <w:rFonts w:ascii="Calibri" w:hAnsi="Calibri" w:cs="Calibri"/>
          <w:b/>
          <w:sz w:val="22"/>
          <w:szCs w:val="22"/>
        </w:rPr>
        <w:t xml:space="preserve">: </w:t>
      </w:r>
      <w:r w:rsidR="00990C63" w:rsidRPr="00990C63">
        <w:rPr>
          <w:rFonts w:ascii="Calibri" w:hAnsi="Calibri" w:cs="Calibri"/>
          <w:sz w:val="22"/>
          <w:szCs w:val="22"/>
        </w:rPr>
        <w:t>(31) 99513-6592</w:t>
      </w:r>
      <w:r w:rsidR="00990C63">
        <w:rPr>
          <w:rFonts w:ascii="Calibri" w:hAnsi="Calibri" w:cs="Calibri"/>
          <w:sz w:val="22"/>
          <w:szCs w:val="22"/>
        </w:rPr>
        <w:br/>
      </w:r>
      <w:r w:rsidR="00BE355B" w:rsidRPr="00990C63">
        <w:rPr>
          <w:rFonts w:ascii="Calibri" w:hAnsi="Calibri" w:cs="Calibri"/>
          <w:b/>
          <w:sz w:val="22"/>
          <w:szCs w:val="22"/>
        </w:rPr>
        <w:t>Izabel</w:t>
      </w:r>
      <w:r w:rsidR="006303B4" w:rsidRPr="00990C63">
        <w:rPr>
          <w:rFonts w:ascii="Calibri" w:hAnsi="Calibri" w:cs="Calibri"/>
          <w:b/>
          <w:sz w:val="22"/>
          <w:szCs w:val="22"/>
        </w:rPr>
        <w:t xml:space="preserve">: </w:t>
      </w:r>
      <w:r w:rsidR="006303B4" w:rsidRPr="00990C63">
        <w:rPr>
          <w:rFonts w:ascii="Calibri" w:hAnsi="Calibri" w:cs="Calibri"/>
          <w:sz w:val="22"/>
          <w:szCs w:val="22"/>
        </w:rPr>
        <w:t>(31) 3025-3529</w:t>
      </w:r>
      <w:r w:rsidR="00BE355B" w:rsidRPr="00990C63">
        <w:rPr>
          <w:rFonts w:ascii="Calibri" w:hAnsi="Calibri" w:cs="Calibri"/>
          <w:b/>
          <w:sz w:val="22"/>
          <w:szCs w:val="22"/>
        </w:rPr>
        <w:br/>
      </w:r>
      <w:r w:rsidR="00990C63" w:rsidRPr="00990C63">
        <w:rPr>
          <w:rFonts w:ascii="Calibri" w:hAnsi="Calibri" w:cs="Calibri"/>
          <w:b/>
          <w:sz w:val="22"/>
          <w:szCs w:val="22"/>
        </w:rPr>
        <w:t xml:space="preserve">Kênia: </w:t>
      </w:r>
      <w:r w:rsidR="00990C63" w:rsidRPr="00990C63">
        <w:rPr>
          <w:rFonts w:ascii="Calibri" w:hAnsi="Calibri" w:cs="Calibri"/>
          <w:sz w:val="22"/>
          <w:szCs w:val="22"/>
        </w:rPr>
        <w:t>(31) 3025-3523</w:t>
      </w:r>
      <w:r w:rsidR="00990C63" w:rsidRPr="00990C63">
        <w:rPr>
          <w:rFonts w:ascii="Calibri" w:hAnsi="Calibri" w:cs="Calibri"/>
          <w:b/>
          <w:sz w:val="22"/>
          <w:szCs w:val="22"/>
        </w:rPr>
        <w:br/>
      </w:r>
    </w:p>
    <w:sectPr w:rsidR="00990C63" w:rsidRPr="00990C63" w:rsidSect="006303B4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134" w:right="1134" w:bottom="1134" w:left="1134" w:header="720" w:footer="8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15F" w:rsidRDefault="00B7515F">
      <w:pPr>
        <w:spacing w:after="0"/>
      </w:pPr>
      <w:r>
        <w:separator/>
      </w:r>
    </w:p>
    <w:p w:rsidR="00B7515F" w:rsidRDefault="00B7515F"/>
  </w:endnote>
  <w:endnote w:type="continuationSeparator" w:id="0">
    <w:p w:rsidR="00B7515F" w:rsidRDefault="00B7515F">
      <w:pPr>
        <w:spacing w:after="0"/>
      </w:pPr>
      <w:r>
        <w:continuationSeparator/>
      </w:r>
    </w:p>
    <w:p w:rsidR="00B7515F" w:rsidRDefault="00B751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029" w:rsidRDefault="00C86029" w:rsidP="00C86029">
    <w:pPr>
      <w:pStyle w:val="Rodap"/>
      <w:ind w:left="0"/>
      <w:rPr>
        <w:rFonts w:ascii="Arial" w:hAnsi="Arial" w:cs="Arial"/>
        <w:color w:val="323232" w:themeColor="text2"/>
      </w:rPr>
    </w:pPr>
  </w:p>
  <w:p w:rsidR="00C86029" w:rsidRDefault="00C86029" w:rsidP="00C86029">
    <w:pPr>
      <w:pStyle w:val="Rodap"/>
      <w:ind w:left="0"/>
      <w:rPr>
        <w:rFonts w:ascii="Arial" w:hAnsi="Arial" w:cs="Arial"/>
        <w:color w:val="323232" w:themeColor="text2"/>
      </w:rPr>
    </w:pPr>
  </w:p>
  <w:p w:rsidR="00C86029" w:rsidRDefault="00C86029" w:rsidP="00C86029">
    <w:pPr>
      <w:pStyle w:val="Rodap"/>
      <w:ind w:left="0"/>
      <w:rPr>
        <w:rFonts w:ascii="Arial" w:hAnsi="Arial" w:cs="Arial"/>
        <w:color w:val="323232" w:themeColor="text2"/>
      </w:rPr>
    </w:pPr>
  </w:p>
  <w:p w:rsidR="00E63A04" w:rsidRPr="00C86029" w:rsidRDefault="00E63A04" w:rsidP="00C86029">
    <w:pPr>
      <w:pStyle w:val="Rodap"/>
      <w:ind w:left="0"/>
      <w:rPr>
        <w:rFonts w:ascii="Arial" w:hAnsi="Arial" w:cs="Arial"/>
        <w:color w:val="323232" w:themeColor="text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87B" w:rsidRDefault="00990C63" w:rsidP="00936859">
    <w:pPr>
      <w:pStyle w:val="Rodap"/>
    </w:pPr>
    <w:sdt>
      <w:sdtPr>
        <w:id w:val="-728384629"/>
        <w:temporary/>
        <w:showingPlcHdr/>
        <w15:appearance w15:val="hidden"/>
      </w:sdtPr>
      <w:sdtEndPr/>
      <w:sdtContent>
        <w:r w:rsidR="00936859">
          <w:rPr>
            <w:lang w:bidi="pt-BR"/>
          </w:rPr>
          <w:t>Ruas das Flores, 5432</w:t>
        </w:r>
      </w:sdtContent>
    </w:sdt>
  </w:p>
  <w:p w:rsidR="00936859" w:rsidRDefault="00990C63" w:rsidP="00936859">
    <w:pPr>
      <w:pStyle w:val="Informaesdecontato"/>
    </w:pPr>
    <w:sdt>
      <w:sdtPr>
        <w:id w:val="1668832742"/>
        <w:temporary/>
        <w:showingPlcHdr/>
        <w15:appearance w15:val="hidden"/>
      </w:sdtPr>
      <w:sdtEndPr/>
      <w:sdtContent>
        <w:r w:rsidR="00936859">
          <w:rPr>
            <w:lang w:bidi="pt-BR"/>
          </w:rPr>
          <w:t>Townsville, State 54321 USA</w:t>
        </w:r>
      </w:sdtContent>
    </w:sdt>
  </w:p>
  <w:p w:rsidR="00936859" w:rsidRDefault="00990C63" w:rsidP="00936859">
    <w:pPr>
      <w:pStyle w:val="Rodap"/>
    </w:pPr>
    <w:sdt>
      <w:sdtPr>
        <w:id w:val="-1152596164"/>
        <w:temporary/>
        <w:showingPlcHdr/>
        <w15:appearance w15:val="hidden"/>
      </w:sdtPr>
      <w:sdtEndPr/>
      <w:sdtContent>
        <w:r w:rsidR="00936859">
          <w:rPr>
            <w:lang w:bidi="pt-BR"/>
          </w:rPr>
          <w:t>(543) 543-5432 (800) 543-5432</w:t>
        </w:r>
      </w:sdtContent>
    </w:sdt>
  </w:p>
  <w:p w:rsidR="00936859" w:rsidRDefault="00990C63" w:rsidP="00936859">
    <w:pPr>
      <w:pStyle w:val="Rodap"/>
    </w:pPr>
    <w:sdt>
      <w:sdtPr>
        <w:id w:val="-101340984"/>
        <w:temporary/>
        <w:showingPlcHdr/>
        <w15:appearance w15:val="hidden"/>
      </w:sdtPr>
      <w:sdtEndPr/>
      <w:sdtContent>
        <w:r w:rsidR="00936859">
          <w:rPr>
            <w:lang w:bidi="pt-BR"/>
          </w:rPr>
          <w:t>(543) 543-5433 fax</w:t>
        </w:r>
      </w:sdtContent>
    </w:sdt>
  </w:p>
  <w:p w:rsidR="008B0076" w:rsidRPr="008B0076" w:rsidRDefault="00990C63" w:rsidP="00936859">
    <w:pPr>
      <w:pStyle w:val="Rodap"/>
    </w:pPr>
    <w:sdt>
      <w:sdtPr>
        <w:id w:val="1647011317"/>
        <w:placeholder>
          <w:docPart w:val="C8A18133B6054E45BE59374AD03EBF76"/>
        </w:placeholder>
        <w:temporary/>
        <w:showingPlcHdr/>
        <w15:appearance w15:val="hidden"/>
      </w:sdtPr>
      <w:sdtEndPr/>
      <w:sdtContent>
        <w:r w:rsidR="00936859">
          <w:rPr>
            <w:lang w:bidi="pt-BR"/>
          </w:rPr>
          <w:t>www.seusiteaqui.com</w:t>
        </w:r>
      </w:sdtContent>
    </w:sdt>
    <w:r w:rsidR="00A62C23" w:rsidRPr="0031278C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62887A24" wp14:editId="6F2EB40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73000</wp14:pctPosVOffset>
                  </wp:positionV>
                </mc:Choice>
                <mc:Fallback>
                  <wp:positionV relativeFrom="page">
                    <wp:posOffset>7805420</wp:posOffset>
                  </wp:positionV>
                </mc:Fallback>
              </mc:AlternateContent>
              <wp:extent cx="7324344" cy="2514600"/>
              <wp:effectExtent l="0" t="0" r="7620" b="0"/>
              <wp:wrapNone/>
              <wp:docPr id="5" name="Grupo 5">
                <a:extLst xmlns:a="http://schemas.openxmlformats.org/drawingml/2006/main">
                  <a:ext uri="{C183D7F6-B498-43B3-948B-1728B52AA6E4}">
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4344" cy="2514600"/>
                        <a:chOff x="12540" y="4878"/>
                        <a:chExt cx="7765212" cy="2812164"/>
                      </a:xfrm>
                    </wpg:grpSpPr>
                    <wps:wsp>
                      <wps:cNvPr id="10" name="Forma livre 8"/>
                      <wps:cNvSpPr>
                        <a:spLocks/>
                      </wps:cNvSpPr>
                      <wps:spPr bwMode="auto">
                        <a:xfrm>
                          <a:off x="2013857" y="4878"/>
                          <a:ext cx="5763895" cy="2811780"/>
                        </a:xfrm>
                        <a:custGeom>
                          <a:avLst/>
                          <a:gdLst>
                            <a:gd name="T0" fmla="*/ 456 w 1917"/>
                            <a:gd name="T1" fmla="*/ 966 h 966"/>
                            <a:gd name="T2" fmla="*/ 1917 w 1917"/>
                            <a:gd name="T3" fmla="*/ 966 h 966"/>
                            <a:gd name="T4" fmla="*/ 1917 w 1917"/>
                            <a:gd name="T5" fmla="*/ 0 h 966"/>
                            <a:gd name="T6" fmla="*/ 39 w 1917"/>
                            <a:gd name="T7" fmla="*/ 537 h 966"/>
                            <a:gd name="T8" fmla="*/ 0 w 1917"/>
                            <a:gd name="T9" fmla="*/ 634 h 966"/>
                            <a:gd name="T10" fmla="*/ 467 w 1917"/>
                            <a:gd name="T11" fmla="*/ 890 h 966"/>
                            <a:gd name="T12" fmla="*/ 456 w 1917"/>
                            <a:gd name="T13" fmla="*/ 966 h 9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917" h="966">
                              <a:moveTo>
                                <a:pt x="456" y="966"/>
                              </a:moveTo>
                              <a:cubicBezTo>
                                <a:pt x="1917" y="966"/>
                                <a:pt x="1917" y="966"/>
                                <a:pt x="1917" y="966"/>
                              </a:cubicBezTo>
                              <a:cubicBezTo>
                                <a:pt x="1917" y="0"/>
                                <a:pt x="1917" y="0"/>
                                <a:pt x="1917" y="0"/>
                              </a:cubicBezTo>
                              <a:cubicBezTo>
                                <a:pt x="763" y="68"/>
                                <a:pt x="39" y="537"/>
                                <a:pt x="39" y="537"/>
                              </a:cubicBezTo>
                              <a:cubicBezTo>
                                <a:pt x="25" y="568"/>
                                <a:pt x="12" y="600"/>
                                <a:pt x="0" y="634"/>
                              </a:cubicBezTo>
                              <a:cubicBezTo>
                                <a:pt x="159" y="711"/>
                                <a:pt x="316" y="796"/>
                                <a:pt x="467" y="890"/>
                              </a:cubicBezTo>
                              <a:cubicBezTo>
                                <a:pt x="467" y="890"/>
                                <a:pt x="463" y="917"/>
                                <a:pt x="456" y="96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orma livre 9"/>
                      <wps:cNvSpPr>
                        <a:spLocks/>
                      </wps:cNvSpPr>
                      <wps:spPr bwMode="auto">
                        <a:xfrm>
                          <a:off x="12540" y="1049907"/>
                          <a:ext cx="2008505" cy="1766570"/>
                        </a:xfrm>
                        <a:custGeom>
                          <a:avLst/>
                          <a:gdLst>
                            <a:gd name="T0" fmla="*/ 668 w 668"/>
                            <a:gd name="T1" fmla="*/ 275 h 607"/>
                            <a:gd name="T2" fmla="*/ 0 w 668"/>
                            <a:gd name="T3" fmla="*/ 0 h 607"/>
                            <a:gd name="T4" fmla="*/ 0 w 668"/>
                            <a:gd name="T5" fmla="*/ 607 h 607"/>
                            <a:gd name="T6" fmla="*/ 576 w 668"/>
                            <a:gd name="T7" fmla="*/ 607 h 607"/>
                            <a:gd name="T8" fmla="*/ 668 w 668"/>
                            <a:gd name="T9" fmla="*/ 275 h 6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68" h="607">
                              <a:moveTo>
                                <a:pt x="668" y="275"/>
                              </a:moveTo>
                              <a:cubicBezTo>
                                <a:pt x="447" y="168"/>
                                <a:pt x="221" y="77"/>
                                <a:pt x="0" y="0"/>
                              </a:cubicBezTo>
                              <a:cubicBezTo>
                                <a:pt x="0" y="607"/>
                                <a:pt x="0" y="607"/>
                                <a:pt x="0" y="607"/>
                              </a:cubicBezTo>
                              <a:cubicBezTo>
                                <a:pt x="576" y="607"/>
                                <a:pt x="576" y="607"/>
                                <a:pt x="576" y="607"/>
                              </a:cubicBezTo>
                              <a:cubicBezTo>
                                <a:pt x="600" y="490"/>
                                <a:pt x="631" y="377"/>
                                <a:pt x="668" y="27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9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orma livre 10"/>
                      <wps:cNvSpPr>
                        <a:spLocks/>
                      </wps:cNvSpPr>
                      <wps:spPr bwMode="auto">
                        <a:xfrm>
                          <a:off x="1743367" y="1850572"/>
                          <a:ext cx="1680845" cy="966470"/>
                        </a:xfrm>
                        <a:custGeom>
                          <a:avLst/>
                          <a:gdLst>
                            <a:gd name="T0" fmla="*/ 548 w 559"/>
                            <a:gd name="T1" fmla="*/ 332 h 332"/>
                            <a:gd name="T2" fmla="*/ 559 w 559"/>
                            <a:gd name="T3" fmla="*/ 256 h 332"/>
                            <a:gd name="T4" fmla="*/ 92 w 559"/>
                            <a:gd name="T5" fmla="*/ 0 h 332"/>
                            <a:gd name="T6" fmla="*/ 0 w 559"/>
                            <a:gd name="T7" fmla="*/ 332 h 332"/>
                            <a:gd name="T8" fmla="*/ 548 w 559"/>
                            <a:gd name="T9" fmla="*/ 332 h 3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9" h="332">
                              <a:moveTo>
                                <a:pt x="548" y="332"/>
                              </a:moveTo>
                              <a:cubicBezTo>
                                <a:pt x="555" y="283"/>
                                <a:pt x="559" y="256"/>
                                <a:pt x="559" y="256"/>
                              </a:cubicBezTo>
                              <a:cubicBezTo>
                                <a:pt x="408" y="162"/>
                                <a:pt x="251" y="77"/>
                                <a:pt x="92" y="0"/>
                              </a:cubicBezTo>
                              <a:cubicBezTo>
                                <a:pt x="55" y="102"/>
                                <a:pt x="24" y="215"/>
                                <a:pt x="0" y="332"/>
                              </a:cubicBezTo>
                              <a:lnTo>
                                <a:pt x="548" y="33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3DE706" id="Grupo 5" o:spid="_x0000_s1026" style="position:absolute;margin-left:0;margin-top:0;width:576.7pt;height:198pt;z-index:-251654145;mso-width-percent:950;mso-top-percent:730;mso-position-horizontal:center;mso-position-horizontal-relative:page;mso-position-vertical-relative:page;mso-width-percent:950;mso-top-percent:730;mso-height-relative:margin" coordorigin="125,48" coordsize="77652,28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">
              <v:shape id="Forma livre 8" o:spid="_x0000_s1027" style="position:absolute;left:20138;top:48;width:57639;height:28118;visibility:visible;mso-wrap-style:square;v-text-anchor:top" coordsize="1917,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Fxc8MA&#10;AADbAAAADwAAAGRycy9kb3ducmV2LnhtbESPT2vCQBDF74V+h2UK3uqmYv8QXUUEJcc2SqG3ITsm&#10;odnZsLua+O2dg+Bthvfmvd8s16Pr1IVCbD0beJtmoIgrb1uuDRwPu9cvUDEhW+w8k4ErRVivnp+W&#10;mFs/8A9dylQrCeGYo4EmpT7XOlYNOYxT3xOLdvLBYZI11NoGHCTcdXqWZR/aYcvS0GBP24aq//Ls&#10;DHTfv06/l2f8Gz5D6eZ+X9TF3pjJy7hZgEo0pof5fl1YwRd6+UUG0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Fxc8MAAADbAAAADwAAAAAAAAAAAAAAAACYAgAAZHJzL2Rv&#10;d25yZXYueG1sUEsFBgAAAAAEAAQA9QAAAIgDAAAAAA==&#10;" path="m456,966v1461,,1461,,1461,c1917,,1917,,1917,,763,68,39,537,39,537,25,568,12,600,,634v159,77,316,162,467,256c467,890,463,917,456,966xe" fillcolor="#d23434 [3206]" stroked="f" strokecolor="#212120">
                <v:shadow color="#8c8682"/>
                <v:path arrowok="t" o:connecttype="custom" o:connectlocs="1371067,2811780;5763895,2811780;5763895,0;117262,1563070;0,1845413;1404141,2590563;1371067,2811780" o:connectangles="0,0,0,0,0,0,0"/>
              </v:shape>
              <v:shape id="Forma livre 9" o:spid="_x0000_s1028" style="position:absolute;left:125;top:10499;width:20085;height:17665;visibility:visible;mso-wrap-style:square;v-text-anchor:top" coordsize="668,6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hIL8IA&#10;AADbAAAADwAAAGRycy9kb3ducmV2LnhtbERP32vCMBB+H/g/hBP2NlMVZFSjyFCUwWRWcT4eza0p&#10;ay6lyWz9740g+HYf38+bLTpbiQs1vnSsYDhIQBDnTpdcKDge1m/vIHxA1lg5JgVX8rCY915mmGrX&#10;8p4uWShEDGGfogITQp1K6XNDFv3A1cSR+3WNxRBhU0jdYBvDbSVHSTKRFkuODQZr+jCU/2X/VsGO&#10;d+evvDids892ddpU5ns//lkq9drvllMQgbrwFD/cWx3nD+H+SzxAz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6EgvwgAAANsAAAAPAAAAAAAAAAAAAAAAAJgCAABkcnMvZG93&#10;bnJldi54bWxQSwUGAAAAAAQABAD1AAAAhwMAAAAA&#10;" path="m668,275c447,168,221,77,,,,607,,607,,607v576,,576,,576,c600,490,631,377,668,275xe" fillcolor="#c02a2a [2886]" stroked="f" strokecolor="#212120">
                <v:shadow color="#8c8682"/>
                <v:path arrowok="t" o:connecttype="custom" o:connectlocs="2008505,800341;0,0;0,1766570;1731885,1766570;2008505,800341" o:connectangles="0,0,0,0,0"/>
              </v:shape>
              <v:shape id="Forma livre 10" o:spid="_x0000_s1029" style="position:absolute;left:17433;top:18505;width:16809;height:9665;visibility:visible;mso-wrap-style:square;v-text-anchor:top" coordsize="559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oDOsAA&#10;AADbAAAADwAAAGRycy9kb3ducmV2LnhtbERPS4vCMBC+L/gfwix4kW1qD0vpGkVWBL25Pu5jM31g&#10;M6lN1OqvN4Kwt/n4njOZ9aYRV+pcbVnBOIpBEOdW11wq2O+WXykI55E1NpZJwZ0czKaDjwlm2t74&#10;j65bX4oQwi5DBZX3bSalyysy6CLbEgeusJ1BH2BXSt3hLYSbRiZx/C0N1hwaKmzpt6L8tL0YBXp8&#10;aEabpB+lu/MR03WxOCb0UGr42c9/QHjq/b/47V7pMD+B1y/hAD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WoDOsAAAADbAAAADwAAAAAAAAAAAAAAAACYAgAAZHJzL2Rvd25y&#10;ZXYueG1sUEsFBgAAAAAEAAQA9QAAAIUDAAAAAA==&#10;" path="m548,332v7,-49,11,-76,11,-76c408,162,251,77,92,,55,102,24,215,,332r548,xe" fillcolor="#a02323 [2406]" stroked="f" strokecolor="#212120">
                <v:shadow color="#8c8682"/>
                <v:path arrowok="t" o:connecttype="custom" o:connectlocs="1647769,966470;1680845,745230;276633,0;0,966470;1647769,966470" o:connectangles="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15F" w:rsidRDefault="00B7515F">
      <w:pPr>
        <w:spacing w:after="0"/>
      </w:pPr>
      <w:r>
        <w:separator/>
      </w:r>
    </w:p>
    <w:p w:rsidR="00B7515F" w:rsidRDefault="00B7515F"/>
  </w:footnote>
  <w:footnote w:type="continuationSeparator" w:id="0">
    <w:p w:rsidR="00B7515F" w:rsidRDefault="00B7515F">
      <w:pPr>
        <w:spacing w:after="0"/>
      </w:pPr>
      <w:r>
        <w:continuationSeparator/>
      </w:r>
    </w:p>
    <w:p w:rsidR="00B7515F" w:rsidRDefault="00B751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FBA" w:rsidRDefault="006303B4" w:rsidP="006303B4">
    <w:pPr>
      <w:pStyle w:val="Cabealho"/>
      <w:jc w:val="left"/>
    </w:pPr>
    <w:r>
      <w:rPr>
        <w:rFonts w:ascii="Arial" w:hAnsi="Arial" w:cs="Arial"/>
        <w:noProof/>
        <w:color w:val="323232" w:themeColor="text2"/>
        <w:lang w:eastAsia="pt-B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3507740</wp:posOffset>
          </wp:positionH>
          <wp:positionV relativeFrom="margin">
            <wp:posOffset>-600075</wp:posOffset>
          </wp:positionV>
          <wp:extent cx="1562100" cy="473075"/>
          <wp:effectExtent l="0" t="0" r="0" b="3175"/>
          <wp:wrapSquare wrapText="bothSides"/>
          <wp:docPr id="1" name="Imagem 1" descr="C:\Users\sind-50\AppData\Local\Microsoft\Windows\INetCache\Content.Word\Logo-GRUPO_-Z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sind-50\AppData\Local\Microsoft\Windows\INetCache\Content.Word\Logo-GRUPO_-ZE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0C63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73.05pt;margin-top:-6.75pt;width:167.9pt;height:51.2pt;z-index:-251657728;mso-position-horizontal-relative:text;mso-position-vertical-relative:text;mso-width-relative:page;mso-height-relative:page">
          <v:imagedata r:id="rId2" o:title="Horizontal_Prancheta 1"/>
        </v:shape>
      </w:pict>
    </w:r>
  </w:p>
  <w:p w:rsidR="00525FBA" w:rsidRDefault="00525FBA" w:rsidP="006303B4">
    <w:pPr>
      <w:pStyle w:val="Cabealho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294" w:rsidRPr="00A62C23" w:rsidRDefault="00A62C23" w:rsidP="00A62C23">
    <w:pPr>
      <w:pStyle w:val="Cabealho"/>
    </w:pPr>
    <w:r>
      <w:rPr>
        <w:noProof/>
        <w:lang w:eastAsia="pt-BR"/>
      </w:rPr>
      <mc:AlternateContent>
        <mc:Choice Requires="wpg">
          <w:drawing>
            <wp:inline distT="0" distB="0" distL="0" distR="0" wp14:anchorId="00E79DD7" wp14:editId="5708298C">
              <wp:extent cx="2057400" cy="1057275"/>
              <wp:effectExtent l="0" t="0" r="0" b="9525"/>
              <wp:docPr id="2" name="Grupo 2">
                <a:extLst xmlns:a="http://schemas.openxmlformats.org/drawingml/2006/main">
                  <a:ext uri="{C183D7F6-B498-43B3-948B-1728B52AA6E4}">
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57400" cy="1057275"/>
                        <a:chOff x="0" y="0"/>
                        <a:chExt cx="2057400" cy="1057275"/>
                      </a:xfrm>
                    </wpg:grpSpPr>
                    <wpg:grpSp>
                      <wpg:cNvPr id="9" name="Grupo 9"/>
                      <wpg:cNvGrpSpPr/>
                      <wpg:grpSpPr>
                        <a:xfrm>
                          <a:off x="619125" y="0"/>
                          <a:ext cx="788760" cy="558800"/>
                          <a:chOff x="0" y="0"/>
                          <a:chExt cx="788851" cy="558800"/>
                        </a:xfrm>
                      </wpg:grpSpPr>
                      <wps:wsp>
                        <wps:cNvPr id="6" name="Forma livre 13"/>
                        <wps:cNvSpPr>
                          <a:spLocks/>
                        </wps:cNvSpPr>
                        <wps:spPr bwMode="auto">
                          <a:xfrm>
                            <a:off x="448491" y="32657"/>
                            <a:ext cx="340360" cy="478155"/>
                          </a:xfrm>
                          <a:custGeom>
                            <a:avLst/>
                            <a:gdLst>
                              <a:gd name="T0" fmla="*/ 126 w 144"/>
                              <a:gd name="T1" fmla="*/ 0 h 202"/>
                              <a:gd name="T2" fmla="*/ 0 w 144"/>
                              <a:gd name="T3" fmla="*/ 45 h 202"/>
                              <a:gd name="T4" fmla="*/ 42 w 144"/>
                              <a:gd name="T5" fmla="*/ 162 h 202"/>
                              <a:gd name="T6" fmla="*/ 9 w 144"/>
                              <a:gd name="T7" fmla="*/ 191 h 202"/>
                              <a:gd name="T8" fmla="*/ 115 w 144"/>
                              <a:gd name="T9" fmla="*/ 195 h 202"/>
                              <a:gd name="T10" fmla="*/ 126 w 144"/>
                              <a:gd name="T11" fmla="*/ 0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4" h="202">
                                <a:moveTo>
                                  <a:pt x="126" y="0"/>
                                </a:moveTo>
                                <a:cubicBezTo>
                                  <a:pt x="66" y="7"/>
                                  <a:pt x="23" y="30"/>
                                  <a:pt x="0" y="45"/>
                                </a:cubicBezTo>
                                <a:cubicBezTo>
                                  <a:pt x="14" y="77"/>
                                  <a:pt x="31" y="120"/>
                                  <a:pt x="42" y="162"/>
                                </a:cubicBezTo>
                                <a:cubicBezTo>
                                  <a:pt x="42" y="162"/>
                                  <a:pt x="28" y="177"/>
                                  <a:pt x="9" y="191"/>
                                </a:cubicBezTo>
                                <a:cubicBezTo>
                                  <a:pt x="62" y="202"/>
                                  <a:pt x="115" y="195"/>
                                  <a:pt x="115" y="195"/>
                                </a:cubicBezTo>
                                <a:cubicBezTo>
                                  <a:pt x="144" y="106"/>
                                  <a:pt x="126" y="0"/>
                                  <a:pt x="12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orma livre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5615" cy="558800"/>
                          </a:xfrm>
                          <a:custGeom>
                            <a:avLst/>
                            <a:gdLst>
                              <a:gd name="T0" fmla="*/ 173 w 201"/>
                              <a:gd name="T1" fmla="*/ 74 h 236"/>
                              <a:gd name="T2" fmla="*/ 192 w 201"/>
                              <a:gd name="T3" fmla="*/ 60 h 236"/>
                              <a:gd name="T4" fmla="*/ 166 w 201"/>
                              <a:gd name="T5" fmla="*/ 7 h 236"/>
                              <a:gd name="T6" fmla="*/ 0 w 201"/>
                              <a:gd name="T7" fmla="*/ 62 h 236"/>
                              <a:gd name="T8" fmla="*/ 134 w 201"/>
                              <a:gd name="T9" fmla="*/ 236 h 236"/>
                              <a:gd name="T10" fmla="*/ 201 w 201"/>
                              <a:gd name="T11" fmla="*/ 206 h 236"/>
                              <a:gd name="T12" fmla="*/ 183 w 201"/>
                              <a:gd name="T13" fmla="*/ 202 h 236"/>
                              <a:gd name="T14" fmla="*/ 173 w 201"/>
                              <a:gd name="T15" fmla="*/ 74 h 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01" h="236">
                                <a:moveTo>
                                  <a:pt x="173" y="74"/>
                                </a:moveTo>
                                <a:cubicBezTo>
                                  <a:pt x="173" y="74"/>
                                  <a:pt x="180" y="68"/>
                                  <a:pt x="192" y="60"/>
                                </a:cubicBezTo>
                                <a:cubicBezTo>
                                  <a:pt x="178" y="28"/>
                                  <a:pt x="166" y="7"/>
                                  <a:pt x="166" y="7"/>
                                </a:cubicBezTo>
                                <a:cubicBezTo>
                                  <a:pt x="76" y="0"/>
                                  <a:pt x="0" y="62"/>
                                  <a:pt x="0" y="62"/>
                                </a:cubicBezTo>
                                <a:cubicBezTo>
                                  <a:pt x="62" y="183"/>
                                  <a:pt x="134" y="236"/>
                                  <a:pt x="134" y="236"/>
                                </a:cubicBezTo>
                                <a:cubicBezTo>
                                  <a:pt x="157" y="235"/>
                                  <a:pt x="182" y="221"/>
                                  <a:pt x="201" y="206"/>
                                </a:cubicBezTo>
                                <a:cubicBezTo>
                                  <a:pt x="195" y="205"/>
                                  <a:pt x="189" y="204"/>
                                  <a:pt x="183" y="202"/>
                                </a:cubicBezTo>
                                <a:cubicBezTo>
                                  <a:pt x="183" y="202"/>
                                  <a:pt x="162" y="121"/>
                                  <a:pt x="173" y="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orma livre 15"/>
                        <wps:cNvSpPr>
                          <a:spLocks/>
                        </wps:cNvSpPr>
                        <wps:spPr bwMode="auto">
                          <a:xfrm>
                            <a:off x="381000" y="141514"/>
                            <a:ext cx="170180" cy="345440"/>
                          </a:xfrm>
                          <a:custGeom>
                            <a:avLst/>
                            <a:gdLst>
                              <a:gd name="T0" fmla="*/ 72 w 72"/>
                              <a:gd name="T1" fmla="*/ 117 h 146"/>
                              <a:gd name="T2" fmla="*/ 30 w 72"/>
                              <a:gd name="T3" fmla="*/ 0 h 146"/>
                              <a:gd name="T4" fmla="*/ 11 w 72"/>
                              <a:gd name="T5" fmla="*/ 14 h 146"/>
                              <a:gd name="T6" fmla="*/ 21 w 72"/>
                              <a:gd name="T7" fmla="*/ 142 h 146"/>
                              <a:gd name="T8" fmla="*/ 39 w 72"/>
                              <a:gd name="T9" fmla="*/ 146 h 146"/>
                              <a:gd name="T10" fmla="*/ 72 w 72"/>
                              <a:gd name="T11" fmla="*/ 117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" h="146">
                                <a:moveTo>
                                  <a:pt x="72" y="117"/>
                                </a:moveTo>
                                <a:cubicBezTo>
                                  <a:pt x="61" y="75"/>
                                  <a:pt x="44" y="32"/>
                                  <a:pt x="30" y="0"/>
                                </a:cubicBezTo>
                                <a:cubicBezTo>
                                  <a:pt x="18" y="8"/>
                                  <a:pt x="11" y="14"/>
                                  <a:pt x="11" y="14"/>
                                </a:cubicBezTo>
                                <a:cubicBezTo>
                                  <a:pt x="0" y="61"/>
                                  <a:pt x="21" y="142"/>
                                  <a:pt x="21" y="142"/>
                                </a:cubicBezTo>
                                <a:cubicBezTo>
                                  <a:pt x="27" y="144"/>
                                  <a:pt x="33" y="145"/>
                                  <a:pt x="39" y="146"/>
                                </a:cubicBezTo>
                                <a:cubicBezTo>
                                  <a:pt x="58" y="132"/>
                                  <a:pt x="72" y="117"/>
                                  <a:pt x="72" y="1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Caixa de texto 11"/>
                      <wps:cNvSpPr txBox="1">
                        <a:spLocks noChangeArrowheads="1"/>
                      </wps:cNvSpPr>
                      <wps:spPr bwMode="auto">
                        <a:xfrm>
                          <a:off x="0" y="714375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2C23" w:rsidRPr="001439FF" w:rsidRDefault="00A62C23" w:rsidP="00A62C23">
                            <w:pPr>
                              <w:pStyle w:val="Logotipo"/>
                              <w:rPr>
                                <w:lang w:val="en"/>
                              </w:rPr>
                            </w:pPr>
                            <w:r w:rsidRPr="001439FF">
                              <w:rPr>
                                <w:lang w:bidi="pt-BR"/>
                              </w:rPr>
                              <w:t>Consultoria Financeira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0E79DD7" id="Grupo 2" o:spid="_x0000_s1026" style="width:162pt;height:83.25pt;mso-position-horizontal-relative:char;mso-position-vertical-relative:line" coordsize="20574,10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">
              <v:group id="Grupo 9" o:spid="_x0000_s1027" style="position:absolute;left:6191;width:7887;height:5588" coordsize="7888,5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 id="Forma livre 13" o:spid="_x0000_s1028" style="position:absolute;left:4484;top:326;width:3404;height:4782;visibility:visible;mso-wrap-style:square;v-text-anchor:top" coordsize="144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cfU78A&#10;AADaAAAADwAAAGRycy9kb3ducmV2LnhtbESPQYvCMBSE74L/ITxhb5rqQaQaiwgF8dYqe340z7TY&#10;vNQm2uqv3yws7HGYmW+YXTbaVryo941jBctFAoK4crpho+B6yecbED4ga2wdk4I3ecj208kOU+0G&#10;LuhVBiMihH2KCuoQulRKX9Vk0S9cRxy9m+sthih7I3WPQ4TbVq6SZC0tNhwXauzoWFN1L59WwXns&#10;Sqkv3/L6yIvBmU9hcFMo9TUbD1sQgcbwH/5rn7SCNfxeiTdA7n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Nx9TvwAAANoAAAAPAAAAAAAAAAAAAAAAAJgCAABkcnMvZG93bnJl&#10;di54bWxQSwUGAAAAAAQABAD1AAAAhAMAAAAA&#10;" path="m126,c66,7,23,30,,45v14,32,31,75,42,117c42,162,28,177,9,191v53,11,106,4,106,4c144,106,126,,126,xe" fillcolor="#b19c7d [3207]" stroked="f" strokecolor="#212120">
                  <v:shadow color="#8c8682"/>
                  <v:path arrowok="t" o:connecttype="custom" o:connectlocs="297815,0;0,106520;99272,383471;21273,452117;271815,461585;297815,0" o:connectangles="0,0,0,0,0,0"/>
                </v:shape>
                <v:shape id="Forma livre 14" o:spid="_x0000_s1029" style="position:absolute;width:4756;height:5588;visibility:visible;mso-wrap-style:square;v-text-anchor:top" coordsize="201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f72sIA&#10;AADaAAAADwAAAGRycy9kb3ducmV2LnhtbESP0YrCMBRE34X9h3AFX0RTXXCXapRFUFx8ELv7AZfm&#10;2lSbm9JErX69EQQfh5k5w8wWra3EhRpfOlYwGiYgiHOnSy4U/P+tBt8gfEDWWDkmBTfysJh/dGaY&#10;anflPV2yUIgIYZ+iAhNCnUrpc0MW/dDVxNE7uMZiiLIppG7wGuG2kuMkmUiLJccFgzUtDeWn7GwV&#10;FLff7c7QibLVdpN/rg/3vlwelep1258piEBteIdf7Y1W8AXPK/EG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d/vawgAAANoAAAAPAAAAAAAAAAAAAAAAAJgCAABkcnMvZG93&#10;bnJldi54bWxQSwUGAAAAAAQABAD1AAAAhwMAAAAA&#10;" path="m173,74v,,7,-6,19,-14c178,28,166,7,166,7,76,,,62,,62,62,183,134,236,134,236v23,-1,48,-15,67,-30c195,205,189,204,183,202v,,-21,-81,-10,-128xe" fillcolor="#a5300f [3204]" stroked="f" strokecolor="#212120">
                  <v:shadow color="#8c8682"/>
                  <v:path arrowok="t" o:connecttype="custom" o:connectlocs="409360,175217;454319,142068;392796,16575;0,146803;317077,558800;475615,487766;433023,478295;409360,175217" o:connectangles="0,0,0,0,0,0,0,0"/>
                </v:shape>
                <v:shape id="Forma livre 15" o:spid="_x0000_s1030" style="position:absolute;left:3810;top:1415;width:1701;height:3454;visibility:visible;mso-wrap-style:square;v-text-anchor:top" coordsize="7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HR78A&#10;AADaAAAADwAAAGRycy9kb3ducmV2LnhtbERPS2rDMBDdF3IHMYXuarkpDcaxbJpAoJRu8jnAYE0t&#10;Y2tkS0ri3r5aFLp8vH/VLHYUN/Khd6zgJctBELdO99wpuJwPzwWIEJE1jo5JwQ8FaOrVQ4Wldnc+&#10;0u0UO5FCOJSowMQ4lVKG1pDFkLmJOHHfzluMCfpOao/3FG5Huc7zjbTYc2owONHeUDucrlbBbs4H&#10;62fz1b9ujpHfCtzZw6dST4/L+xZEpCX+i//cH1pB2pqupBsg6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k4dHvwAAANoAAAAPAAAAAAAAAAAAAAAAAJgCAABkcnMvZG93bnJl&#10;di54bWxQSwUGAAAAAAQABAD1AAAAhAMAAAAA&#10;" path="m72,117c61,75,44,32,30,,18,8,11,14,11,14,,61,21,142,21,142v6,2,12,3,18,4c58,132,72,117,72,117xe" fillcolor="#7b230b [2404]" stroked="f" strokecolor="#212120">
                  <v:shadow color="#8c8682"/>
                  <v:path arrowok="t" o:connecttype="custom" o:connectlocs="170180,276825;70908,0;26000,33124;49636,335976;92181,345440;170180,276825" o:connectangles="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31" type="#_x0000_t202" style="position:absolute;top:7143;width:2057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FME8AA&#10;AADaAAAADwAAAGRycy9kb3ducmV2LnhtbESPQUsDMRSE70L/Q3iCN5tdEZG1aRGh2kMv1l68PZLn&#10;btjNS0ie7fbfG0HwOMzMN8xqM4dJnSgXH9lAu2xAEdvoPPcGjh/b20dQRZAdTpHJwIUKbNaLqxV2&#10;Lp75nU4H6VWFcOnQwCCSOq2LHShgWcZEXL2vmANKlbnXLuO5wsOk75rmQQf0XBcGTPQykB0P38FA&#10;erUtix9T62k/j/m4l7dPa8zN9fz8BEpolv/wX3vnDNzD75V6A/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lFME8AAAADaAAAADwAAAAAAAAAAAAAAAACYAgAAZHJzL2Rvd25y&#10;ZXYueG1sUEsFBgAAAAAEAAQA9QAAAIUDAAAAAA==&#10;" filled="f" fillcolor="#fffffe" stroked="f" strokecolor="#212120" insetpen="t">
                <v:textbox inset="2.88pt,2.88pt,2.88pt,2.88pt">
                  <w:txbxContent>
                    <w:p w:rsidR="00A62C23" w:rsidRPr="001439FF" w:rsidRDefault="00A62C23" w:rsidP="00A62C23">
                      <w:pPr>
                        <w:pStyle w:val="Logotipo"/>
                        <w:rPr>
                          <w:lang w:val="en"/>
                        </w:rPr>
                      </w:pPr>
                      <w:r w:rsidRPr="001439FF">
                        <w:rPr>
                          <w:lang w:bidi="pt-BR"/>
                        </w:rPr>
                        <w:t>Consultoria Financeira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217255B"/>
    <w:multiLevelType w:val="hybridMultilevel"/>
    <w:tmpl w:val="FEC8E69A"/>
    <w:lvl w:ilvl="0" w:tplc="8230E5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029"/>
    <w:rsid w:val="000115CE"/>
    <w:rsid w:val="000828F4"/>
    <w:rsid w:val="000841EE"/>
    <w:rsid w:val="000A3749"/>
    <w:rsid w:val="000C41F2"/>
    <w:rsid w:val="000F51EC"/>
    <w:rsid w:val="000F7122"/>
    <w:rsid w:val="00143811"/>
    <w:rsid w:val="00177783"/>
    <w:rsid w:val="001A6A7F"/>
    <w:rsid w:val="001B4EEF"/>
    <w:rsid w:val="001B689C"/>
    <w:rsid w:val="00200635"/>
    <w:rsid w:val="00254E0D"/>
    <w:rsid w:val="002810E3"/>
    <w:rsid w:val="00283073"/>
    <w:rsid w:val="002C7CBC"/>
    <w:rsid w:val="00334B25"/>
    <w:rsid w:val="00344525"/>
    <w:rsid w:val="00356101"/>
    <w:rsid w:val="0038000D"/>
    <w:rsid w:val="00385ACF"/>
    <w:rsid w:val="003915A5"/>
    <w:rsid w:val="00422757"/>
    <w:rsid w:val="00475D96"/>
    <w:rsid w:val="00477474"/>
    <w:rsid w:val="00480B7F"/>
    <w:rsid w:val="004A1893"/>
    <w:rsid w:val="004C287B"/>
    <w:rsid w:val="004C4A44"/>
    <w:rsid w:val="004F71EA"/>
    <w:rsid w:val="005125BB"/>
    <w:rsid w:val="00525FBA"/>
    <w:rsid w:val="005264AB"/>
    <w:rsid w:val="00537F9C"/>
    <w:rsid w:val="00572222"/>
    <w:rsid w:val="005D3057"/>
    <w:rsid w:val="005D3DA6"/>
    <w:rsid w:val="006303B4"/>
    <w:rsid w:val="006379BC"/>
    <w:rsid w:val="00642E91"/>
    <w:rsid w:val="006A18B5"/>
    <w:rsid w:val="006C6CAD"/>
    <w:rsid w:val="006E1C47"/>
    <w:rsid w:val="00712B17"/>
    <w:rsid w:val="00744EA9"/>
    <w:rsid w:val="00752FC4"/>
    <w:rsid w:val="00757E9C"/>
    <w:rsid w:val="007B4C91"/>
    <w:rsid w:val="007C253C"/>
    <w:rsid w:val="007D70F7"/>
    <w:rsid w:val="007E14B0"/>
    <w:rsid w:val="007F3D55"/>
    <w:rsid w:val="00830C5F"/>
    <w:rsid w:val="00834A33"/>
    <w:rsid w:val="00851B43"/>
    <w:rsid w:val="00865013"/>
    <w:rsid w:val="008809A0"/>
    <w:rsid w:val="00896EE1"/>
    <w:rsid w:val="008B0076"/>
    <w:rsid w:val="008C1482"/>
    <w:rsid w:val="008C2737"/>
    <w:rsid w:val="008D0AA7"/>
    <w:rsid w:val="00912A0A"/>
    <w:rsid w:val="00936859"/>
    <w:rsid w:val="009425D9"/>
    <w:rsid w:val="009468D3"/>
    <w:rsid w:val="009521C2"/>
    <w:rsid w:val="0096696F"/>
    <w:rsid w:val="00990C63"/>
    <w:rsid w:val="0099390D"/>
    <w:rsid w:val="009A039F"/>
    <w:rsid w:val="00A17117"/>
    <w:rsid w:val="00A316D3"/>
    <w:rsid w:val="00A43468"/>
    <w:rsid w:val="00A5578C"/>
    <w:rsid w:val="00A62C23"/>
    <w:rsid w:val="00A763AE"/>
    <w:rsid w:val="00AC1A6E"/>
    <w:rsid w:val="00B63133"/>
    <w:rsid w:val="00B7515F"/>
    <w:rsid w:val="00BC0F0A"/>
    <w:rsid w:val="00BE355B"/>
    <w:rsid w:val="00C11980"/>
    <w:rsid w:val="00C37964"/>
    <w:rsid w:val="00C86029"/>
    <w:rsid w:val="00C8604D"/>
    <w:rsid w:val="00C948EA"/>
    <w:rsid w:val="00CB0809"/>
    <w:rsid w:val="00CD6984"/>
    <w:rsid w:val="00CE063C"/>
    <w:rsid w:val="00D04123"/>
    <w:rsid w:val="00D06525"/>
    <w:rsid w:val="00D149F1"/>
    <w:rsid w:val="00D36106"/>
    <w:rsid w:val="00D66793"/>
    <w:rsid w:val="00DC7840"/>
    <w:rsid w:val="00E073C9"/>
    <w:rsid w:val="00E5646A"/>
    <w:rsid w:val="00E62294"/>
    <w:rsid w:val="00E63A04"/>
    <w:rsid w:val="00E64688"/>
    <w:rsid w:val="00ED3CED"/>
    <w:rsid w:val="00F377D8"/>
    <w:rsid w:val="00F71D73"/>
    <w:rsid w:val="00F7204C"/>
    <w:rsid w:val="00F763B1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pt-PT" w:eastAsia="en-US" w:bidi="ar-SA"/>
      </w:rPr>
    </w:rPrDefault>
    <w:pPrDefault>
      <w:pPr>
        <w:spacing w:after="3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6D3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00000" w:themeColor="accent2" w:themeShade="80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11707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7B230B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B230B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11707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11707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F71EA"/>
    <w:pPr>
      <w:spacing w:after="0"/>
      <w:contextualSpacing/>
      <w:jc w:val="right"/>
    </w:pPr>
    <w:rPr>
      <w:color w:val="A5300F" w:themeColor="accent1"/>
      <w:spacing w:val="30"/>
      <w:sz w:val="32"/>
    </w:rPr>
  </w:style>
  <w:style w:type="character" w:customStyle="1" w:styleId="CabealhoChar">
    <w:name w:val="Cabeçalho Char"/>
    <w:basedOn w:val="Fontepargpadro"/>
    <w:link w:val="Cabealho"/>
    <w:uiPriority w:val="99"/>
    <w:rsid w:val="004F71EA"/>
    <w:rPr>
      <w:color w:val="A5300F" w:themeColor="accent1"/>
      <w:spacing w:val="30"/>
      <w:sz w:val="32"/>
      <w:lang w:val="en-AU"/>
    </w:rPr>
  </w:style>
  <w:style w:type="paragraph" w:styleId="Rodap">
    <w:name w:val="footer"/>
    <w:basedOn w:val="Normal"/>
    <w:link w:val="RodapChar"/>
    <w:uiPriority w:val="99"/>
    <w:rsid w:val="00E073C9"/>
    <w:pPr>
      <w:spacing w:after="0" w:line="280" w:lineRule="exact"/>
      <w:ind w:left="6480"/>
    </w:pPr>
    <w:rPr>
      <w:sz w:val="20"/>
    </w:rPr>
  </w:style>
  <w:style w:type="character" w:customStyle="1" w:styleId="RodapChar">
    <w:name w:val="Rodapé Char"/>
    <w:basedOn w:val="Fontepargpadro"/>
    <w:link w:val="Rodap"/>
    <w:uiPriority w:val="99"/>
    <w:rsid w:val="00E073C9"/>
    <w:rPr>
      <w:sz w:val="20"/>
    </w:rPr>
  </w:style>
  <w:style w:type="character" w:styleId="TextodoEspaoReservado">
    <w:name w:val="Placeholder Text"/>
    <w:basedOn w:val="Fontepargpadro"/>
    <w:uiPriority w:val="99"/>
    <w:semiHidden/>
    <w:rsid w:val="00912A0A"/>
    <w:rPr>
      <w:color w:val="5E473D" w:themeColor="accent5" w:themeShade="BF"/>
      <w:sz w:val="22"/>
    </w:rPr>
  </w:style>
  <w:style w:type="paragraph" w:customStyle="1" w:styleId="Informaesdecontato">
    <w:name w:val="Informações de contato"/>
    <w:basedOn w:val="Normal"/>
    <w:uiPriority w:val="3"/>
    <w:qFormat/>
    <w:rsid w:val="00E073C9"/>
    <w:pPr>
      <w:spacing w:after="80" w:line="280" w:lineRule="exact"/>
      <w:ind w:left="6480"/>
      <w:contextualSpacing/>
    </w:pPr>
    <w:rPr>
      <w:sz w:val="20"/>
      <w:szCs w:val="18"/>
    </w:rPr>
  </w:style>
  <w:style w:type="paragraph" w:styleId="Data">
    <w:name w:val="Date"/>
    <w:basedOn w:val="Normal"/>
    <w:next w:val="Saudao"/>
    <w:link w:val="DataChar"/>
    <w:uiPriority w:val="4"/>
    <w:unhideWhenUsed/>
    <w:qFormat/>
    <w:pPr>
      <w:spacing w:before="720" w:after="960"/>
    </w:pPr>
  </w:style>
  <w:style w:type="character" w:customStyle="1" w:styleId="DataChar">
    <w:name w:val="Data Char"/>
    <w:basedOn w:val="Fontepargpadro"/>
    <w:link w:val="Data"/>
    <w:uiPriority w:val="4"/>
    <w:rsid w:val="00752FC4"/>
  </w:style>
  <w:style w:type="paragraph" w:styleId="Encerramento">
    <w:name w:val="Closing"/>
    <w:basedOn w:val="Normal"/>
    <w:next w:val="Assinatura"/>
    <w:link w:val="EncerramentoChar"/>
    <w:uiPriority w:val="6"/>
    <w:unhideWhenUsed/>
    <w:qFormat/>
    <w:rsid w:val="00254E0D"/>
    <w:pPr>
      <w:spacing w:after="960"/>
    </w:pPr>
  </w:style>
  <w:style w:type="character" w:customStyle="1" w:styleId="EncerramentoChar">
    <w:name w:val="Encerramento Char"/>
    <w:basedOn w:val="Fontepargpadro"/>
    <w:link w:val="Encerramento"/>
    <w:uiPriority w:val="6"/>
    <w:rsid w:val="00254E0D"/>
    <w:rPr>
      <w:color w:val="auto"/>
    </w:rPr>
  </w:style>
  <w:style w:type="character" w:customStyle="1" w:styleId="Ttulo1Char">
    <w:name w:val="Título 1 Char"/>
    <w:basedOn w:val="Fontepargpadro"/>
    <w:link w:val="Ttulo1"/>
    <w:uiPriority w:val="9"/>
    <w:semiHidden/>
    <w:rsid w:val="00254E0D"/>
    <w:rPr>
      <w:rFonts w:asciiTheme="majorHAnsi" w:eastAsiaTheme="majorEastAsia" w:hAnsiTheme="majorHAnsi" w:cstheme="majorBidi"/>
      <w:b/>
      <w:bCs/>
      <w:color w:val="800000" w:themeColor="accent2" w:themeShade="80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elacomgrade">
    <w:name w:val="Table Grid"/>
    <w:basedOn w:val="Tabelanormal"/>
    <w:uiPriority w:val="59"/>
    <w:rsid w:val="005125B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72222"/>
    <w:pPr>
      <w:spacing w:after="0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fia">
    <w:name w:val="Bibliography"/>
    <w:basedOn w:val="Normal"/>
    <w:next w:val="Normal"/>
    <w:uiPriority w:val="37"/>
    <w:semiHidden/>
    <w:unhideWhenUsed/>
    <w:rsid w:val="00572222"/>
  </w:style>
  <w:style w:type="paragraph" w:styleId="Textoembloco">
    <w:name w:val="Block Text"/>
    <w:basedOn w:val="Normal"/>
    <w:uiPriority w:val="99"/>
    <w:semiHidden/>
    <w:unhideWhenUsed/>
    <w:rsid w:val="000F51EC"/>
    <w:pPr>
      <w:pBdr>
        <w:top w:val="single" w:sz="2" w:space="10" w:color="A5300F" w:themeColor="accent1" w:frame="1"/>
        <w:left w:val="single" w:sz="2" w:space="10" w:color="A5300F" w:themeColor="accent1" w:frame="1"/>
        <w:bottom w:val="single" w:sz="2" w:space="10" w:color="A5300F" w:themeColor="accent1" w:frame="1"/>
        <w:right w:val="single" w:sz="2" w:space="10" w:color="A5300F" w:themeColor="accent1" w:frame="1"/>
      </w:pBdr>
      <w:ind w:left="1152" w:right="1152"/>
    </w:pPr>
    <w:rPr>
      <w:rFonts w:eastAsiaTheme="minorEastAsia"/>
      <w:i/>
      <w:iCs/>
      <w:color w:val="7B230B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7222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57222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572222"/>
    <w:pPr>
      <w:spacing w:after="3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72222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572222"/>
    <w:pPr>
      <w:spacing w:after="3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TtulodoLivro">
    <w:name w:val="Book Title"/>
    <w:basedOn w:val="Fontepargpadro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572222"/>
    <w:pPr>
      <w:spacing w:after="200"/>
    </w:pPr>
    <w:rPr>
      <w:i/>
      <w:iCs/>
      <w:color w:val="323232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EC2" w:themeFill="accent1" w:themeFillTint="33"/>
    </w:tcPr>
    <w:tblStylePr w:type="firstRow">
      <w:rPr>
        <w:b/>
        <w:bCs/>
      </w:rPr>
      <w:tblPr/>
      <w:tcPr>
        <w:shd w:val="clear" w:color="auto" w:fill="F49E8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9E8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B23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B230B" w:themeFill="accent1" w:themeFillShade="BF"/>
      </w:tcPr>
    </w:tblStylePr>
    <w:tblStylePr w:type="band1Vert">
      <w:tblPr/>
      <w:tcPr>
        <w:shd w:val="clear" w:color="auto" w:fill="F18668" w:themeFill="accent1" w:themeFillTint="7F"/>
      </w:tcPr>
    </w:tblStylePr>
    <w:tblStylePr w:type="band1Horz">
      <w:tblPr/>
      <w:tcPr>
        <w:shd w:val="clear" w:color="auto" w:fill="F18668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D6D6" w:themeFill="accent3" w:themeFillTint="33"/>
    </w:tcPr>
    <w:tblStylePr w:type="firstRow">
      <w:rPr>
        <w:b/>
        <w:bCs/>
      </w:rPr>
      <w:tblPr/>
      <w:tcPr>
        <w:shd w:val="clear" w:color="auto" w:fill="EDADA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ADA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232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2323" w:themeFill="accent3" w:themeFillShade="BF"/>
      </w:tcPr>
    </w:tblStylePr>
    <w:tblStylePr w:type="band1Vert">
      <w:tblPr/>
      <w:tcPr>
        <w:shd w:val="clear" w:color="auto" w:fill="E89999" w:themeFill="accent3" w:themeFillTint="7F"/>
      </w:tcPr>
    </w:tblStylePr>
    <w:tblStylePr w:type="band1Horz">
      <w:tblPr/>
      <w:tcPr>
        <w:shd w:val="clear" w:color="auto" w:fill="E89999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BE4" w:themeFill="accent4" w:themeFillTint="33"/>
    </w:tcPr>
    <w:tblStylePr w:type="firstRow">
      <w:rPr>
        <w:b/>
        <w:bCs/>
      </w:rPr>
      <w:tblPr/>
      <w:tcPr>
        <w:shd w:val="clear" w:color="auto" w:fill="DFD7C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D7C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D765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D7654" w:themeFill="accent4" w:themeFillShade="BF"/>
      </w:tcPr>
    </w:tblStylePr>
    <w:tblStylePr w:type="band1Vert">
      <w:tblPr/>
      <w:tcPr>
        <w:shd w:val="clear" w:color="auto" w:fill="D8CDBE" w:themeFill="accent4" w:themeFillTint="7F"/>
      </w:tcPr>
    </w:tblStylePr>
    <w:tblStylePr w:type="band1Horz">
      <w:tblPr/>
      <w:tcPr>
        <w:shd w:val="clear" w:color="auto" w:fill="D8CDBE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DEDA" w:themeFill="accent5" w:themeFillTint="33"/>
    </w:tcPr>
    <w:tblStylePr w:type="firstRow">
      <w:rPr>
        <w:b/>
        <w:bCs/>
      </w:rPr>
      <w:tblPr/>
      <w:tcPr>
        <w:shd w:val="clear" w:color="auto" w:fill="CFBDB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BDB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473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473D" w:themeFill="accent5" w:themeFillShade="BF"/>
      </w:tcPr>
    </w:tblStylePr>
    <w:tblStylePr w:type="band1Vert">
      <w:tblPr/>
      <w:tcPr>
        <w:shd w:val="clear" w:color="auto" w:fill="C4ADA3" w:themeFill="accent5" w:themeFillTint="7F"/>
      </w:tcPr>
    </w:tblStylePr>
    <w:tblStylePr w:type="band1Horz">
      <w:tblPr/>
      <w:tcPr>
        <w:shd w:val="clear" w:color="auto" w:fill="C4ADA3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4DA" w:themeFill="accent6" w:themeFillTint="33"/>
    </w:tcPr>
    <w:tblStylePr w:type="firstRow">
      <w:rPr>
        <w:b/>
        <w:bCs/>
      </w:rPr>
      <w:tblPr/>
      <w:tcPr>
        <w:shd w:val="clear" w:color="auto" w:fill="E1CA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CA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55D3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55D36" w:themeFill="accent6" w:themeFillShade="BF"/>
      </w:tcPr>
    </w:tblStylePr>
    <w:tblStylePr w:type="band1Vert">
      <w:tblPr/>
      <w:tcPr>
        <w:shd w:val="clear" w:color="auto" w:fill="D9BEA3" w:themeFill="accent6" w:themeFillTint="7F"/>
      </w:tcPr>
    </w:tblStylePr>
    <w:tblStylePr w:type="band1Horz">
      <w:tblPr/>
      <w:tcPr>
        <w:shd w:val="clear" w:color="auto" w:fill="D9BEA3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CE7E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3B4" w:themeFill="accent1" w:themeFillTint="3F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AEBE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67E5A" w:themeFill="accent4" w:themeFillShade="CC"/>
      </w:tcPr>
    </w:tblStylePr>
    <w:tblStylePr w:type="lastRow">
      <w:rPr>
        <w:b/>
        <w:bCs/>
        <w:color w:val="967E5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CCC" w:themeFill="accent3" w:themeFillTint="3F"/>
      </w:tcPr>
    </w:tblStylePr>
    <w:tblStylePr w:type="band1Horz">
      <w:tblPr/>
      <w:tcPr>
        <w:shd w:val="clear" w:color="auto" w:fill="F6D6D6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7F5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B2626" w:themeFill="accent3" w:themeFillShade="CC"/>
      </w:tcPr>
    </w:tblStylePr>
    <w:tblStylePr w:type="lastRow">
      <w:rPr>
        <w:b/>
        <w:bCs/>
        <w:color w:val="AB262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3EE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633A" w:themeFill="accent6" w:themeFillShade="CC"/>
      </w:tcPr>
    </w:tblStylePr>
    <w:tblStylePr w:type="lastRow">
      <w:rPr>
        <w:b/>
        <w:bCs/>
        <w:color w:val="8E633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7F2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4B41" w:themeFill="accent5" w:themeFillShade="CC"/>
      </w:tcPr>
    </w:tblStylePr>
    <w:tblStylePr w:type="lastRow">
      <w:rPr>
        <w:b/>
        <w:bCs/>
        <w:color w:val="654B4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FF0000" w:themeColor="accent2"/>
        <w:left w:val="single" w:sz="4" w:space="0" w:color="A5300F" w:themeColor="accent1"/>
        <w:bottom w:val="single" w:sz="4" w:space="0" w:color="A5300F" w:themeColor="accent1"/>
        <w:right w:val="single" w:sz="4" w:space="0" w:color="A530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E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1C0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1C09" w:themeColor="accent1" w:themeShade="99"/>
          <w:insideV w:val="nil"/>
        </w:tcBorders>
        <w:shd w:val="clear" w:color="auto" w:fill="631C0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1C09" w:themeFill="accent1" w:themeFillShade="99"/>
      </w:tcPr>
    </w:tblStylePr>
    <w:tblStylePr w:type="band1Vert">
      <w:tblPr/>
      <w:tcPr>
        <w:shd w:val="clear" w:color="auto" w:fill="F49E86" w:themeFill="accent1" w:themeFillTint="66"/>
      </w:tcPr>
    </w:tblStylePr>
    <w:tblStylePr w:type="band1Horz">
      <w:tblPr/>
      <w:tcPr>
        <w:shd w:val="clear" w:color="auto" w:fill="F1866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B19C7D" w:themeColor="accent4"/>
        <w:left w:val="single" w:sz="4" w:space="0" w:color="D23434" w:themeColor="accent3"/>
        <w:bottom w:val="single" w:sz="4" w:space="0" w:color="D23434" w:themeColor="accent3"/>
        <w:right w:val="single" w:sz="4" w:space="0" w:color="D2343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BE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9C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01C1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1C1C" w:themeColor="accent3" w:themeShade="99"/>
          <w:insideV w:val="nil"/>
        </w:tcBorders>
        <w:shd w:val="clear" w:color="auto" w:fill="801C1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C1C" w:themeFill="accent3" w:themeFillShade="99"/>
      </w:tcPr>
    </w:tblStylePr>
    <w:tblStylePr w:type="band1Vert">
      <w:tblPr/>
      <w:tcPr>
        <w:shd w:val="clear" w:color="auto" w:fill="EDADAD" w:themeFill="accent3" w:themeFillTint="66"/>
      </w:tcPr>
    </w:tblStylePr>
    <w:tblStylePr w:type="band1Horz">
      <w:tblPr/>
      <w:tcPr>
        <w:shd w:val="clear" w:color="auto" w:fill="E89999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D23434" w:themeColor="accent3"/>
        <w:left w:val="single" w:sz="4" w:space="0" w:color="B19C7D" w:themeColor="accent4"/>
        <w:bottom w:val="single" w:sz="4" w:space="0" w:color="B19C7D" w:themeColor="accent4"/>
        <w:right w:val="single" w:sz="4" w:space="0" w:color="B19C7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2343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5E4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5E44" w:themeColor="accent4" w:themeShade="99"/>
          <w:insideV w:val="nil"/>
        </w:tcBorders>
        <w:shd w:val="clear" w:color="auto" w:fill="715E4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E44" w:themeFill="accent4" w:themeFillShade="99"/>
      </w:tcPr>
    </w:tblStylePr>
    <w:tblStylePr w:type="band1Vert">
      <w:tblPr/>
      <w:tcPr>
        <w:shd w:val="clear" w:color="auto" w:fill="DFD7CA" w:themeFill="accent4" w:themeFillTint="66"/>
      </w:tcPr>
    </w:tblStylePr>
    <w:tblStylePr w:type="band1Horz">
      <w:tblPr/>
      <w:tcPr>
        <w:shd w:val="clear" w:color="auto" w:fill="D8CDB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B27D49" w:themeColor="accent6"/>
        <w:left w:val="single" w:sz="4" w:space="0" w:color="7F5F52" w:themeColor="accent5"/>
        <w:bottom w:val="single" w:sz="4" w:space="0" w:color="7F5F52" w:themeColor="accent5"/>
        <w:right w:val="single" w:sz="4" w:space="0" w:color="7F5F5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E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7D4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8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831" w:themeColor="accent5" w:themeShade="99"/>
          <w:insideV w:val="nil"/>
        </w:tcBorders>
        <w:shd w:val="clear" w:color="auto" w:fill="4C38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31" w:themeFill="accent5" w:themeFillShade="99"/>
      </w:tcPr>
    </w:tblStylePr>
    <w:tblStylePr w:type="band1Vert">
      <w:tblPr/>
      <w:tcPr>
        <w:shd w:val="clear" w:color="auto" w:fill="CFBDB5" w:themeFill="accent5" w:themeFillTint="66"/>
      </w:tcPr>
    </w:tblStylePr>
    <w:tblStylePr w:type="band1Horz">
      <w:tblPr/>
      <w:tcPr>
        <w:shd w:val="clear" w:color="auto" w:fill="C4ADA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7F5F52" w:themeColor="accent5"/>
        <w:left w:val="single" w:sz="4" w:space="0" w:color="B27D49" w:themeColor="accent6"/>
        <w:bottom w:val="single" w:sz="4" w:space="0" w:color="B27D49" w:themeColor="accent6"/>
        <w:right w:val="single" w:sz="4" w:space="0" w:color="B27D4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2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5F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4A2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4A2B" w:themeColor="accent6" w:themeShade="99"/>
          <w:insideV w:val="nil"/>
        </w:tcBorders>
        <w:shd w:val="clear" w:color="auto" w:fill="6A4A2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4A2B" w:themeFill="accent6" w:themeFillShade="99"/>
      </w:tcPr>
    </w:tblStylePr>
    <w:tblStylePr w:type="band1Vert">
      <w:tblPr/>
      <w:tcPr>
        <w:shd w:val="clear" w:color="auto" w:fill="E1CAB5" w:themeFill="accent6" w:themeFillTint="66"/>
      </w:tcPr>
    </w:tblStylePr>
    <w:tblStylePr w:type="band1Horz">
      <w:tblPr/>
      <w:tcPr>
        <w:shd w:val="clear" w:color="auto" w:fill="D9BEA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572222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72222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7222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ListaEscura">
    <w:name w:val="Dark List"/>
    <w:basedOn w:val="Tabelanorma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30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7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23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23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23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230B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2343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A171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232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232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232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2323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19C7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D4E3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765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765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765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7654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F5F5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2F2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473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473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73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73D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7D4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3E2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5D3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572222"/>
    <w:pPr>
      <w:spacing w:after="0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572222"/>
    <w:pPr>
      <w:spacing w:after="0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nfase">
    <w:name w:val="Emphasis"/>
    <w:basedOn w:val="Fontepargpadro"/>
    <w:uiPriority w:val="20"/>
    <w:semiHidden/>
    <w:qFormat/>
    <w:rsid w:val="00572222"/>
    <w:rPr>
      <w:i/>
      <w:iCs/>
      <w:sz w:val="22"/>
    </w:rPr>
  </w:style>
  <w:style w:type="character" w:styleId="Refdenotadefim">
    <w:name w:val="endnote reference"/>
    <w:basedOn w:val="Fontepargpadro"/>
    <w:uiPriority w:val="99"/>
    <w:semiHidden/>
    <w:unhideWhenUsed/>
    <w:rsid w:val="00572222"/>
    <w:rPr>
      <w:sz w:val="22"/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72222"/>
    <w:pPr>
      <w:spacing w:after="0"/>
    </w:p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Destinatrio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</w:rPr>
  </w:style>
  <w:style w:type="paragraph" w:styleId="Remetente">
    <w:name w:val="envelope return"/>
    <w:basedOn w:val="Normal"/>
    <w:uiPriority w:val="99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</w:style>
  <w:style w:type="character" w:styleId="HiperlinkVisitado">
    <w:name w:val="FollowedHyperlink"/>
    <w:basedOn w:val="Fontepargpadro"/>
    <w:uiPriority w:val="99"/>
    <w:semiHidden/>
    <w:unhideWhenUsed/>
    <w:rsid w:val="000F51EC"/>
    <w:rPr>
      <w:color w:val="800000" w:themeColor="accent2" w:themeShade="80"/>
      <w:sz w:val="22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572222"/>
    <w:rPr>
      <w:sz w:val="22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72222"/>
    <w:pPr>
      <w:spacing w:after="0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TabeladeGrade1Clara">
    <w:name w:val="Grid Table 1 Light"/>
    <w:basedOn w:val="Tabelanorma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F49E86" w:themeColor="accent1" w:themeTint="66"/>
        <w:left w:val="single" w:sz="4" w:space="0" w:color="F49E86" w:themeColor="accent1" w:themeTint="66"/>
        <w:bottom w:val="single" w:sz="4" w:space="0" w:color="F49E86" w:themeColor="accent1" w:themeTint="66"/>
        <w:right w:val="single" w:sz="4" w:space="0" w:color="F49E86" w:themeColor="accent1" w:themeTint="66"/>
        <w:insideH w:val="single" w:sz="4" w:space="0" w:color="F49E86" w:themeColor="accent1" w:themeTint="66"/>
        <w:insideV w:val="single" w:sz="4" w:space="0" w:color="F49E8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EDADAD" w:themeColor="accent3" w:themeTint="66"/>
        <w:left w:val="single" w:sz="4" w:space="0" w:color="EDADAD" w:themeColor="accent3" w:themeTint="66"/>
        <w:bottom w:val="single" w:sz="4" w:space="0" w:color="EDADAD" w:themeColor="accent3" w:themeTint="66"/>
        <w:right w:val="single" w:sz="4" w:space="0" w:color="EDADAD" w:themeColor="accent3" w:themeTint="66"/>
        <w:insideH w:val="single" w:sz="4" w:space="0" w:color="EDADAD" w:themeColor="accent3" w:themeTint="66"/>
        <w:insideV w:val="single" w:sz="4" w:space="0" w:color="EDADA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858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858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DFD7CA" w:themeColor="accent4" w:themeTint="66"/>
        <w:left w:val="single" w:sz="4" w:space="0" w:color="DFD7CA" w:themeColor="accent4" w:themeTint="66"/>
        <w:bottom w:val="single" w:sz="4" w:space="0" w:color="DFD7CA" w:themeColor="accent4" w:themeTint="66"/>
        <w:right w:val="single" w:sz="4" w:space="0" w:color="DFD7CA" w:themeColor="accent4" w:themeTint="66"/>
        <w:insideH w:val="single" w:sz="4" w:space="0" w:color="DFD7CA" w:themeColor="accent4" w:themeTint="66"/>
        <w:insideV w:val="single" w:sz="4" w:space="0" w:color="DFD7C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C3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CFBDB5" w:themeColor="accent5" w:themeTint="66"/>
        <w:left w:val="single" w:sz="4" w:space="0" w:color="CFBDB5" w:themeColor="accent5" w:themeTint="66"/>
        <w:bottom w:val="single" w:sz="4" w:space="0" w:color="CFBDB5" w:themeColor="accent5" w:themeTint="66"/>
        <w:right w:val="single" w:sz="4" w:space="0" w:color="CFBDB5" w:themeColor="accent5" w:themeTint="66"/>
        <w:insideH w:val="single" w:sz="4" w:space="0" w:color="CFBDB5" w:themeColor="accent5" w:themeTint="66"/>
        <w:insideV w:val="single" w:sz="4" w:space="0" w:color="CFBDB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89C9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E1CAB5" w:themeColor="accent6" w:themeTint="66"/>
        <w:left w:val="single" w:sz="4" w:space="0" w:color="E1CAB5" w:themeColor="accent6" w:themeTint="66"/>
        <w:bottom w:val="single" w:sz="4" w:space="0" w:color="E1CAB5" w:themeColor="accent6" w:themeTint="66"/>
        <w:right w:val="single" w:sz="4" w:space="0" w:color="E1CAB5" w:themeColor="accent6" w:themeTint="66"/>
        <w:insideH w:val="single" w:sz="4" w:space="0" w:color="E1CAB5" w:themeColor="accent6" w:themeTint="66"/>
        <w:insideV w:val="single" w:sz="4" w:space="0" w:color="E1CA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1B0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1B0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EE6D49" w:themeColor="accent1" w:themeTint="99"/>
        <w:bottom w:val="single" w:sz="2" w:space="0" w:color="EE6D49" w:themeColor="accent1" w:themeTint="99"/>
        <w:insideH w:val="single" w:sz="2" w:space="0" w:color="EE6D49" w:themeColor="accent1" w:themeTint="99"/>
        <w:insideV w:val="single" w:sz="2" w:space="0" w:color="EE6D4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E6D4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6D4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E48585" w:themeColor="accent3" w:themeTint="99"/>
        <w:bottom w:val="single" w:sz="2" w:space="0" w:color="E48585" w:themeColor="accent3" w:themeTint="99"/>
        <w:insideH w:val="single" w:sz="2" w:space="0" w:color="E48585" w:themeColor="accent3" w:themeTint="99"/>
        <w:insideV w:val="single" w:sz="2" w:space="0" w:color="E4858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858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858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D6" w:themeFill="accent3" w:themeFillTint="33"/>
      </w:tcPr>
    </w:tblStylePr>
    <w:tblStylePr w:type="band1Horz">
      <w:tblPr/>
      <w:tcPr>
        <w:shd w:val="clear" w:color="auto" w:fill="F6D6D6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D0C3B0" w:themeColor="accent4" w:themeTint="99"/>
        <w:bottom w:val="single" w:sz="2" w:space="0" w:color="D0C3B0" w:themeColor="accent4" w:themeTint="99"/>
        <w:insideH w:val="single" w:sz="2" w:space="0" w:color="D0C3B0" w:themeColor="accent4" w:themeTint="99"/>
        <w:insideV w:val="single" w:sz="2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C3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B89C91" w:themeColor="accent5" w:themeTint="99"/>
        <w:bottom w:val="single" w:sz="2" w:space="0" w:color="B89C91" w:themeColor="accent5" w:themeTint="99"/>
        <w:insideH w:val="single" w:sz="2" w:space="0" w:color="B89C91" w:themeColor="accent5" w:themeTint="99"/>
        <w:insideV w:val="single" w:sz="2" w:space="0" w:color="B89C9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9C9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9C9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D1B090" w:themeColor="accent6" w:themeTint="99"/>
        <w:bottom w:val="single" w:sz="2" w:space="0" w:color="D1B090" w:themeColor="accent6" w:themeTint="99"/>
        <w:insideH w:val="single" w:sz="2" w:space="0" w:color="D1B090" w:themeColor="accent6" w:themeTint="99"/>
        <w:insideV w:val="single" w:sz="2" w:space="0" w:color="D1B09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1B09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1B09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TabeladeGrade3">
    <w:name w:val="Grid Table 3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  <w:tblStylePr w:type="neCell">
      <w:tblPr/>
      <w:tcPr>
        <w:tcBorders>
          <w:bottom w:val="single" w:sz="4" w:space="0" w:color="EE6D49" w:themeColor="accent1" w:themeTint="99"/>
        </w:tcBorders>
      </w:tcPr>
    </w:tblStylePr>
    <w:tblStylePr w:type="nwCell">
      <w:tblPr/>
      <w:tcPr>
        <w:tcBorders>
          <w:bottom w:val="single" w:sz="4" w:space="0" w:color="EE6D49" w:themeColor="accent1" w:themeTint="99"/>
        </w:tcBorders>
      </w:tcPr>
    </w:tblStylePr>
    <w:tblStylePr w:type="seCell">
      <w:tblPr/>
      <w:tcPr>
        <w:tcBorders>
          <w:top w:val="single" w:sz="4" w:space="0" w:color="EE6D49" w:themeColor="accent1" w:themeTint="99"/>
        </w:tcBorders>
      </w:tcPr>
    </w:tblStylePr>
    <w:tblStylePr w:type="swCell">
      <w:tblPr/>
      <w:tcPr>
        <w:tcBorders>
          <w:top w:val="single" w:sz="4" w:space="0" w:color="EE6D49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E48585" w:themeColor="accent3" w:themeTint="99"/>
        <w:left w:val="single" w:sz="4" w:space="0" w:color="E48585" w:themeColor="accent3" w:themeTint="99"/>
        <w:bottom w:val="single" w:sz="4" w:space="0" w:color="E48585" w:themeColor="accent3" w:themeTint="99"/>
        <w:right w:val="single" w:sz="4" w:space="0" w:color="E48585" w:themeColor="accent3" w:themeTint="99"/>
        <w:insideH w:val="single" w:sz="4" w:space="0" w:color="E48585" w:themeColor="accent3" w:themeTint="99"/>
        <w:insideV w:val="single" w:sz="4" w:space="0" w:color="E4858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6D6" w:themeFill="accent3" w:themeFillTint="33"/>
      </w:tcPr>
    </w:tblStylePr>
    <w:tblStylePr w:type="band1Horz">
      <w:tblPr/>
      <w:tcPr>
        <w:shd w:val="clear" w:color="auto" w:fill="F6D6D6" w:themeFill="accent3" w:themeFillTint="33"/>
      </w:tcPr>
    </w:tblStylePr>
    <w:tblStylePr w:type="neCell">
      <w:tblPr/>
      <w:tcPr>
        <w:tcBorders>
          <w:bottom w:val="single" w:sz="4" w:space="0" w:color="E48585" w:themeColor="accent3" w:themeTint="99"/>
        </w:tcBorders>
      </w:tcPr>
    </w:tblStylePr>
    <w:tblStylePr w:type="nwCell">
      <w:tblPr/>
      <w:tcPr>
        <w:tcBorders>
          <w:bottom w:val="single" w:sz="4" w:space="0" w:color="E48585" w:themeColor="accent3" w:themeTint="99"/>
        </w:tcBorders>
      </w:tcPr>
    </w:tblStylePr>
    <w:tblStylePr w:type="seCell">
      <w:tblPr/>
      <w:tcPr>
        <w:tcBorders>
          <w:top w:val="single" w:sz="4" w:space="0" w:color="E48585" w:themeColor="accent3" w:themeTint="99"/>
        </w:tcBorders>
      </w:tcPr>
    </w:tblStylePr>
    <w:tblStylePr w:type="swCell">
      <w:tblPr/>
      <w:tcPr>
        <w:tcBorders>
          <w:top w:val="single" w:sz="4" w:space="0" w:color="E48585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  <w:tblStylePr w:type="neCell">
      <w:tblPr/>
      <w:tcPr>
        <w:tcBorders>
          <w:bottom w:val="single" w:sz="4" w:space="0" w:color="D0C3B0" w:themeColor="accent4" w:themeTint="99"/>
        </w:tcBorders>
      </w:tcPr>
    </w:tblStylePr>
    <w:tblStylePr w:type="nwCell">
      <w:tblPr/>
      <w:tcPr>
        <w:tcBorders>
          <w:bottom w:val="single" w:sz="4" w:space="0" w:color="D0C3B0" w:themeColor="accent4" w:themeTint="99"/>
        </w:tcBorders>
      </w:tcPr>
    </w:tblStylePr>
    <w:tblStylePr w:type="seCell">
      <w:tblPr/>
      <w:tcPr>
        <w:tcBorders>
          <w:top w:val="single" w:sz="4" w:space="0" w:color="D0C3B0" w:themeColor="accent4" w:themeTint="99"/>
        </w:tcBorders>
      </w:tcPr>
    </w:tblStylePr>
    <w:tblStylePr w:type="swCell">
      <w:tblPr/>
      <w:tcPr>
        <w:tcBorders>
          <w:top w:val="single" w:sz="4" w:space="0" w:color="D0C3B0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  <w:insideV w:val="single" w:sz="4" w:space="0" w:color="B89C9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  <w:tblStylePr w:type="neCell">
      <w:tblPr/>
      <w:tcPr>
        <w:tcBorders>
          <w:bottom w:val="single" w:sz="4" w:space="0" w:color="B89C91" w:themeColor="accent5" w:themeTint="99"/>
        </w:tcBorders>
      </w:tcPr>
    </w:tblStylePr>
    <w:tblStylePr w:type="nwCell">
      <w:tblPr/>
      <w:tcPr>
        <w:tcBorders>
          <w:bottom w:val="single" w:sz="4" w:space="0" w:color="B89C91" w:themeColor="accent5" w:themeTint="99"/>
        </w:tcBorders>
      </w:tcPr>
    </w:tblStylePr>
    <w:tblStylePr w:type="seCell">
      <w:tblPr/>
      <w:tcPr>
        <w:tcBorders>
          <w:top w:val="single" w:sz="4" w:space="0" w:color="B89C91" w:themeColor="accent5" w:themeTint="99"/>
        </w:tcBorders>
      </w:tcPr>
    </w:tblStylePr>
    <w:tblStylePr w:type="swCell">
      <w:tblPr/>
      <w:tcPr>
        <w:tcBorders>
          <w:top w:val="single" w:sz="4" w:space="0" w:color="B89C91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  <w:insideV w:val="single" w:sz="4" w:space="0" w:color="D1B09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  <w:tblStylePr w:type="neCell">
      <w:tblPr/>
      <w:tcPr>
        <w:tcBorders>
          <w:bottom w:val="single" w:sz="4" w:space="0" w:color="D1B090" w:themeColor="accent6" w:themeTint="99"/>
        </w:tcBorders>
      </w:tcPr>
    </w:tblStylePr>
    <w:tblStylePr w:type="nwCell">
      <w:tblPr/>
      <w:tcPr>
        <w:tcBorders>
          <w:bottom w:val="single" w:sz="4" w:space="0" w:color="D1B090" w:themeColor="accent6" w:themeTint="99"/>
        </w:tcBorders>
      </w:tcPr>
    </w:tblStylePr>
    <w:tblStylePr w:type="seCell">
      <w:tblPr/>
      <w:tcPr>
        <w:tcBorders>
          <w:top w:val="single" w:sz="4" w:space="0" w:color="D1B090" w:themeColor="accent6" w:themeTint="99"/>
        </w:tcBorders>
      </w:tcPr>
    </w:tblStylePr>
    <w:tblStylePr w:type="swCell">
      <w:tblPr/>
      <w:tcPr>
        <w:tcBorders>
          <w:top w:val="single" w:sz="4" w:space="0" w:color="D1B090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nil"/>
          <w:insideV w:val="nil"/>
        </w:tcBorders>
        <w:shd w:val="clear" w:color="auto" w:fill="A5300F" w:themeFill="accent1"/>
      </w:tcPr>
    </w:tblStylePr>
    <w:tblStylePr w:type="lastRow">
      <w:rPr>
        <w:b/>
        <w:bCs/>
      </w:rPr>
      <w:tblPr/>
      <w:tcPr>
        <w:tcBorders>
          <w:top w:val="double" w:sz="4" w:space="0" w:color="A530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E48585" w:themeColor="accent3" w:themeTint="99"/>
        <w:left w:val="single" w:sz="4" w:space="0" w:color="E48585" w:themeColor="accent3" w:themeTint="99"/>
        <w:bottom w:val="single" w:sz="4" w:space="0" w:color="E48585" w:themeColor="accent3" w:themeTint="99"/>
        <w:right w:val="single" w:sz="4" w:space="0" w:color="E48585" w:themeColor="accent3" w:themeTint="99"/>
        <w:insideH w:val="single" w:sz="4" w:space="0" w:color="E48585" w:themeColor="accent3" w:themeTint="99"/>
        <w:insideV w:val="single" w:sz="4" w:space="0" w:color="E4858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3434" w:themeColor="accent3"/>
          <w:left w:val="single" w:sz="4" w:space="0" w:color="D23434" w:themeColor="accent3"/>
          <w:bottom w:val="single" w:sz="4" w:space="0" w:color="D23434" w:themeColor="accent3"/>
          <w:right w:val="single" w:sz="4" w:space="0" w:color="D23434" w:themeColor="accent3"/>
          <w:insideH w:val="nil"/>
          <w:insideV w:val="nil"/>
        </w:tcBorders>
        <w:shd w:val="clear" w:color="auto" w:fill="D23434" w:themeFill="accent3"/>
      </w:tcPr>
    </w:tblStylePr>
    <w:tblStylePr w:type="lastRow">
      <w:rPr>
        <w:b/>
        <w:bCs/>
      </w:rPr>
      <w:tblPr/>
      <w:tcPr>
        <w:tcBorders>
          <w:top w:val="double" w:sz="4" w:space="0" w:color="D2343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D6" w:themeFill="accent3" w:themeFillTint="33"/>
      </w:tcPr>
    </w:tblStylePr>
    <w:tblStylePr w:type="band1Horz">
      <w:tblPr/>
      <w:tcPr>
        <w:shd w:val="clear" w:color="auto" w:fill="F6D6D6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9C7D" w:themeColor="accent4"/>
          <w:left w:val="single" w:sz="4" w:space="0" w:color="B19C7D" w:themeColor="accent4"/>
          <w:bottom w:val="single" w:sz="4" w:space="0" w:color="B19C7D" w:themeColor="accent4"/>
          <w:right w:val="single" w:sz="4" w:space="0" w:color="B19C7D" w:themeColor="accent4"/>
          <w:insideH w:val="nil"/>
          <w:insideV w:val="nil"/>
        </w:tcBorders>
        <w:shd w:val="clear" w:color="auto" w:fill="B19C7D" w:themeFill="accent4"/>
      </w:tcPr>
    </w:tblStylePr>
    <w:tblStylePr w:type="lastRow">
      <w:rPr>
        <w:b/>
        <w:bCs/>
      </w:rPr>
      <w:tblPr/>
      <w:tcPr>
        <w:tcBorders>
          <w:top w:val="double" w:sz="4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  <w:insideV w:val="single" w:sz="4" w:space="0" w:color="B89C9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5F52" w:themeColor="accent5"/>
          <w:left w:val="single" w:sz="4" w:space="0" w:color="7F5F52" w:themeColor="accent5"/>
          <w:bottom w:val="single" w:sz="4" w:space="0" w:color="7F5F52" w:themeColor="accent5"/>
          <w:right w:val="single" w:sz="4" w:space="0" w:color="7F5F52" w:themeColor="accent5"/>
          <w:insideH w:val="nil"/>
          <w:insideV w:val="nil"/>
        </w:tcBorders>
        <w:shd w:val="clear" w:color="auto" w:fill="7F5F52" w:themeFill="accent5"/>
      </w:tcPr>
    </w:tblStylePr>
    <w:tblStylePr w:type="lastRow">
      <w:rPr>
        <w:b/>
        <w:bCs/>
      </w:rPr>
      <w:tblPr/>
      <w:tcPr>
        <w:tcBorders>
          <w:top w:val="double" w:sz="4" w:space="0" w:color="7F5F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  <w:insideV w:val="single" w:sz="4" w:space="0" w:color="D1B09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7D49" w:themeColor="accent6"/>
          <w:left w:val="single" w:sz="4" w:space="0" w:color="B27D49" w:themeColor="accent6"/>
          <w:bottom w:val="single" w:sz="4" w:space="0" w:color="B27D49" w:themeColor="accent6"/>
          <w:right w:val="single" w:sz="4" w:space="0" w:color="B27D49" w:themeColor="accent6"/>
          <w:insideH w:val="nil"/>
          <w:insideV w:val="nil"/>
        </w:tcBorders>
        <w:shd w:val="clear" w:color="auto" w:fill="B27D49" w:themeFill="accent6"/>
      </w:tcPr>
    </w:tblStylePr>
    <w:tblStylePr w:type="lastRow">
      <w:rPr>
        <w:b/>
        <w:bCs/>
      </w:rPr>
      <w:tblPr/>
      <w:tcPr>
        <w:tcBorders>
          <w:top w:val="double" w:sz="4" w:space="0" w:color="B27D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CEC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30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30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30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300F" w:themeFill="accent1"/>
      </w:tcPr>
    </w:tblStylePr>
    <w:tblStylePr w:type="band1Vert">
      <w:tblPr/>
      <w:tcPr>
        <w:shd w:val="clear" w:color="auto" w:fill="F49E86" w:themeFill="accent1" w:themeFillTint="66"/>
      </w:tcPr>
    </w:tblStylePr>
    <w:tblStylePr w:type="band1Horz">
      <w:tblPr/>
      <w:tcPr>
        <w:shd w:val="clear" w:color="auto" w:fill="F49E86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D6D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343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343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2343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23434" w:themeFill="accent3"/>
      </w:tcPr>
    </w:tblStylePr>
    <w:tblStylePr w:type="band1Vert">
      <w:tblPr/>
      <w:tcPr>
        <w:shd w:val="clear" w:color="auto" w:fill="EDADAD" w:themeFill="accent3" w:themeFillTint="66"/>
      </w:tcPr>
    </w:tblStylePr>
    <w:tblStylePr w:type="band1Horz">
      <w:tblPr/>
      <w:tcPr>
        <w:shd w:val="clear" w:color="auto" w:fill="EDADAD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BE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9C7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9C7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9C7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9C7D" w:themeFill="accent4"/>
      </w:tcPr>
    </w:tblStylePr>
    <w:tblStylePr w:type="band1Vert">
      <w:tblPr/>
      <w:tcPr>
        <w:shd w:val="clear" w:color="auto" w:fill="DFD7CA" w:themeFill="accent4" w:themeFillTint="66"/>
      </w:tcPr>
    </w:tblStylePr>
    <w:tblStylePr w:type="band1Horz">
      <w:tblPr/>
      <w:tcPr>
        <w:shd w:val="clear" w:color="auto" w:fill="DFD7CA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DE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5F5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5F5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5F5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5F52" w:themeFill="accent5"/>
      </w:tcPr>
    </w:tblStylePr>
    <w:tblStylePr w:type="band1Vert">
      <w:tblPr/>
      <w:tcPr>
        <w:shd w:val="clear" w:color="auto" w:fill="CFBDB5" w:themeFill="accent5" w:themeFillTint="66"/>
      </w:tcPr>
    </w:tblStylePr>
    <w:tblStylePr w:type="band1Horz">
      <w:tblPr/>
      <w:tcPr>
        <w:shd w:val="clear" w:color="auto" w:fill="CFBDB5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4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7D4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7D4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7D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7D49" w:themeFill="accent6"/>
      </w:tcPr>
    </w:tblStylePr>
    <w:tblStylePr w:type="band1Vert">
      <w:tblPr/>
      <w:tcPr>
        <w:shd w:val="clear" w:color="auto" w:fill="E1CAB5" w:themeFill="accent6" w:themeFillTint="66"/>
      </w:tcPr>
    </w:tblStylePr>
    <w:tblStylePr w:type="band1Horz">
      <w:tblPr/>
      <w:tcPr>
        <w:shd w:val="clear" w:color="auto" w:fill="E1CAB5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57222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572222"/>
    <w:pPr>
      <w:spacing w:after="0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572222"/>
    <w:pPr>
      <w:spacing w:after="0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572222"/>
    <w:pPr>
      <w:spacing w:after="0"/>
    </w:pPr>
    <w:rPr>
      <w:color w:val="A02323" w:themeColor="accent3" w:themeShade="BF"/>
    </w:rPr>
    <w:tblPr>
      <w:tblStyleRowBandSize w:val="1"/>
      <w:tblStyleColBandSize w:val="1"/>
      <w:tblBorders>
        <w:top w:val="single" w:sz="4" w:space="0" w:color="E48585" w:themeColor="accent3" w:themeTint="99"/>
        <w:left w:val="single" w:sz="4" w:space="0" w:color="E48585" w:themeColor="accent3" w:themeTint="99"/>
        <w:bottom w:val="single" w:sz="4" w:space="0" w:color="E48585" w:themeColor="accent3" w:themeTint="99"/>
        <w:right w:val="single" w:sz="4" w:space="0" w:color="E48585" w:themeColor="accent3" w:themeTint="99"/>
        <w:insideH w:val="single" w:sz="4" w:space="0" w:color="E48585" w:themeColor="accent3" w:themeTint="99"/>
        <w:insideV w:val="single" w:sz="4" w:space="0" w:color="E4858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858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858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D6" w:themeFill="accent3" w:themeFillTint="33"/>
      </w:tcPr>
    </w:tblStylePr>
    <w:tblStylePr w:type="band1Horz">
      <w:tblPr/>
      <w:tcPr>
        <w:shd w:val="clear" w:color="auto" w:fill="F6D6D6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572222"/>
    <w:pPr>
      <w:spacing w:after="0"/>
    </w:pPr>
    <w:rPr>
      <w:color w:val="8D7654" w:themeColor="accent4" w:themeShade="BF"/>
    </w:r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C3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C3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572222"/>
    <w:pPr>
      <w:spacing w:after="0"/>
    </w:pPr>
    <w:rPr>
      <w:color w:val="5E473D" w:themeColor="accent5" w:themeShade="BF"/>
    </w:r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  <w:insideV w:val="single" w:sz="4" w:space="0" w:color="B89C9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89C9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572222"/>
    <w:pPr>
      <w:spacing w:after="0"/>
    </w:pPr>
    <w:rPr>
      <w:color w:val="855D36" w:themeColor="accent6" w:themeShade="BF"/>
    </w:r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  <w:insideV w:val="single" w:sz="4" w:space="0" w:color="D1B09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1B0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1B0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57222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572222"/>
    <w:pPr>
      <w:spacing w:after="0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  <w:tblStylePr w:type="neCell">
      <w:tblPr/>
      <w:tcPr>
        <w:tcBorders>
          <w:bottom w:val="single" w:sz="4" w:space="0" w:color="EE6D49" w:themeColor="accent1" w:themeTint="99"/>
        </w:tcBorders>
      </w:tcPr>
    </w:tblStylePr>
    <w:tblStylePr w:type="nwCell">
      <w:tblPr/>
      <w:tcPr>
        <w:tcBorders>
          <w:bottom w:val="single" w:sz="4" w:space="0" w:color="EE6D49" w:themeColor="accent1" w:themeTint="99"/>
        </w:tcBorders>
      </w:tcPr>
    </w:tblStylePr>
    <w:tblStylePr w:type="seCell">
      <w:tblPr/>
      <w:tcPr>
        <w:tcBorders>
          <w:top w:val="single" w:sz="4" w:space="0" w:color="EE6D49" w:themeColor="accent1" w:themeTint="99"/>
        </w:tcBorders>
      </w:tcPr>
    </w:tblStylePr>
    <w:tblStylePr w:type="swCell">
      <w:tblPr/>
      <w:tcPr>
        <w:tcBorders>
          <w:top w:val="single" w:sz="4" w:space="0" w:color="EE6D49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572222"/>
    <w:pPr>
      <w:spacing w:after="0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572222"/>
    <w:pPr>
      <w:spacing w:after="0"/>
    </w:pPr>
    <w:rPr>
      <w:color w:val="A02323" w:themeColor="accent3" w:themeShade="BF"/>
    </w:rPr>
    <w:tblPr>
      <w:tblStyleRowBandSize w:val="1"/>
      <w:tblStyleColBandSize w:val="1"/>
      <w:tblBorders>
        <w:top w:val="single" w:sz="4" w:space="0" w:color="E48585" w:themeColor="accent3" w:themeTint="99"/>
        <w:left w:val="single" w:sz="4" w:space="0" w:color="E48585" w:themeColor="accent3" w:themeTint="99"/>
        <w:bottom w:val="single" w:sz="4" w:space="0" w:color="E48585" w:themeColor="accent3" w:themeTint="99"/>
        <w:right w:val="single" w:sz="4" w:space="0" w:color="E48585" w:themeColor="accent3" w:themeTint="99"/>
        <w:insideH w:val="single" w:sz="4" w:space="0" w:color="E48585" w:themeColor="accent3" w:themeTint="99"/>
        <w:insideV w:val="single" w:sz="4" w:space="0" w:color="E4858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6D6" w:themeFill="accent3" w:themeFillTint="33"/>
      </w:tcPr>
    </w:tblStylePr>
    <w:tblStylePr w:type="band1Horz">
      <w:tblPr/>
      <w:tcPr>
        <w:shd w:val="clear" w:color="auto" w:fill="F6D6D6" w:themeFill="accent3" w:themeFillTint="33"/>
      </w:tcPr>
    </w:tblStylePr>
    <w:tblStylePr w:type="neCell">
      <w:tblPr/>
      <w:tcPr>
        <w:tcBorders>
          <w:bottom w:val="single" w:sz="4" w:space="0" w:color="E48585" w:themeColor="accent3" w:themeTint="99"/>
        </w:tcBorders>
      </w:tcPr>
    </w:tblStylePr>
    <w:tblStylePr w:type="nwCell">
      <w:tblPr/>
      <w:tcPr>
        <w:tcBorders>
          <w:bottom w:val="single" w:sz="4" w:space="0" w:color="E48585" w:themeColor="accent3" w:themeTint="99"/>
        </w:tcBorders>
      </w:tcPr>
    </w:tblStylePr>
    <w:tblStylePr w:type="seCell">
      <w:tblPr/>
      <w:tcPr>
        <w:tcBorders>
          <w:top w:val="single" w:sz="4" w:space="0" w:color="E48585" w:themeColor="accent3" w:themeTint="99"/>
        </w:tcBorders>
      </w:tcPr>
    </w:tblStylePr>
    <w:tblStylePr w:type="swCell">
      <w:tblPr/>
      <w:tcPr>
        <w:tcBorders>
          <w:top w:val="single" w:sz="4" w:space="0" w:color="E48585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572222"/>
    <w:pPr>
      <w:spacing w:after="0"/>
    </w:pPr>
    <w:rPr>
      <w:color w:val="8D7654" w:themeColor="accent4" w:themeShade="BF"/>
    </w:r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  <w:tblStylePr w:type="neCell">
      <w:tblPr/>
      <w:tcPr>
        <w:tcBorders>
          <w:bottom w:val="single" w:sz="4" w:space="0" w:color="D0C3B0" w:themeColor="accent4" w:themeTint="99"/>
        </w:tcBorders>
      </w:tcPr>
    </w:tblStylePr>
    <w:tblStylePr w:type="nwCell">
      <w:tblPr/>
      <w:tcPr>
        <w:tcBorders>
          <w:bottom w:val="single" w:sz="4" w:space="0" w:color="D0C3B0" w:themeColor="accent4" w:themeTint="99"/>
        </w:tcBorders>
      </w:tcPr>
    </w:tblStylePr>
    <w:tblStylePr w:type="seCell">
      <w:tblPr/>
      <w:tcPr>
        <w:tcBorders>
          <w:top w:val="single" w:sz="4" w:space="0" w:color="D0C3B0" w:themeColor="accent4" w:themeTint="99"/>
        </w:tcBorders>
      </w:tcPr>
    </w:tblStylePr>
    <w:tblStylePr w:type="swCell">
      <w:tblPr/>
      <w:tcPr>
        <w:tcBorders>
          <w:top w:val="single" w:sz="4" w:space="0" w:color="D0C3B0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572222"/>
    <w:pPr>
      <w:spacing w:after="0"/>
    </w:pPr>
    <w:rPr>
      <w:color w:val="5E473D" w:themeColor="accent5" w:themeShade="BF"/>
    </w:r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  <w:insideV w:val="single" w:sz="4" w:space="0" w:color="B89C9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  <w:tblStylePr w:type="neCell">
      <w:tblPr/>
      <w:tcPr>
        <w:tcBorders>
          <w:bottom w:val="single" w:sz="4" w:space="0" w:color="B89C91" w:themeColor="accent5" w:themeTint="99"/>
        </w:tcBorders>
      </w:tcPr>
    </w:tblStylePr>
    <w:tblStylePr w:type="nwCell">
      <w:tblPr/>
      <w:tcPr>
        <w:tcBorders>
          <w:bottom w:val="single" w:sz="4" w:space="0" w:color="B89C91" w:themeColor="accent5" w:themeTint="99"/>
        </w:tcBorders>
      </w:tcPr>
    </w:tblStylePr>
    <w:tblStylePr w:type="seCell">
      <w:tblPr/>
      <w:tcPr>
        <w:tcBorders>
          <w:top w:val="single" w:sz="4" w:space="0" w:color="B89C91" w:themeColor="accent5" w:themeTint="99"/>
        </w:tcBorders>
      </w:tcPr>
    </w:tblStylePr>
    <w:tblStylePr w:type="swCell">
      <w:tblPr/>
      <w:tcPr>
        <w:tcBorders>
          <w:top w:val="single" w:sz="4" w:space="0" w:color="B89C91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572222"/>
    <w:pPr>
      <w:spacing w:after="0"/>
    </w:pPr>
    <w:rPr>
      <w:color w:val="855D36" w:themeColor="accent6" w:themeShade="BF"/>
    </w:r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  <w:insideV w:val="single" w:sz="4" w:space="0" w:color="D1B09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  <w:tblStylePr w:type="neCell">
      <w:tblPr/>
      <w:tcPr>
        <w:tcBorders>
          <w:bottom w:val="single" w:sz="4" w:space="0" w:color="D1B090" w:themeColor="accent6" w:themeTint="99"/>
        </w:tcBorders>
      </w:tcPr>
    </w:tblStylePr>
    <w:tblStylePr w:type="nwCell">
      <w:tblPr/>
      <w:tcPr>
        <w:tcBorders>
          <w:bottom w:val="single" w:sz="4" w:space="0" w:color="D1B090" w:themeColor="accent6" w:themeTint="99"/>
        </w:tcBorders>
      </w:tcPr>
    </w:tblStylePr>
    <w:tblStylePr w:type="seCell">
      <w:tblPr/>
      <w:tcPr>
        <w:tcBorders>
          <w:top w:val="single" w:sz="4" w:space="0" w:color="D1B090" w:themeColor="accent6" w:themeTint="99"/>
        </w:tcBorders>
      </w:tcPr>
    </w:tblStylePr>
    <w:tblStylePr w:type="swCell">
      <w:tblPr/>
      <w:tcPr>
        <w:tcBorders>
          <w:top w:val="single" w:sz="4" w:space="0" w:color="D1B090" w:themeColor="accent6" w:themeTint="99"/>
        </w:tcBorders>
      </w:tcPr>
    </w:tblStylePr>
  </w:style>
  <w:style w:type="character" w:customStyle="1" w:styleId="Ttulo3Char">
    <w:name w:val="Título 3 Char"/>
    <w:basedOn w:val="Fontepargpadro"/>
    <w:link w:val="Ttulo3"/>
    <w:uiPriority w:val="9"/>
    <w:semiHidden/>
    <w:rsid w:val="00572222"/>
    <w:rPr>
      <w:rFonts w:asciiTheme="majorHAnsi" w:eastAsiaTheme="majorEastAsia" w:hAnsiTheme="majorHAnsi" w:cstheme="majorBidi"/>
      <w:color w:val="511707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Ttulo4Char">
    <w:name w:val="Título 4 Char"/>
    <w:basedOn w:val="Fontepargpadro"/>
    <w:link w:val="Ttulo4"/>
    <w:uiPriority w:val="9"/>
    <w:semiHidden/>
    <w:rsid w:val="00572222"/>
    <w:rPr>
      <w:rFonts w:asciiTheme="majorHAnsi" w:eastAsiaTheme="majorEastAsia" w:hAnsiTheme="majorHAnsi" w:cstheme="majorBidi"/>
      <w:i/>
      <w:iCs/>
      <w:color w:val="7B230B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tulo5Char">
    <w:name w:val="Título 5 Char"/>
    <w:basedOn w:val="Fontepargpadro"/>
    <w:link w:val="Ttulo5"/>
    <w:uiPriority w:val="9"/>
    <w:semiHidden/>
    <w:rsid w:val="00572222"/>
    <w:rPr>
      <w:rFonts w:asciiTheme="majorHAnsi" w:eastAsiaTheme="majorEastAsia" w:hAnsiTheme="majorHAnsi" w:cstheme="majorBidi"/>
      <w:color w:val="7B230B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tulo6Char">
    <w:name w:val="Título 6 Char"/>
    <w:basedOn w:val="Fontepargpadro"/>
    <w:link w:val="Ttulo6"/>
    <w:uiPriority w:val="9"/>
    <w:semiHidden/>
    <w:rsid w:val="00572222"/>
    <w:rPr>
      <w:rFonts w:asciiTheme="majorHAnsi" w:eastAsiaTheme="majorEastAsia" w:hAnsiTheme="majorHAnsi" w:cstheme="majorBidi"/>
      <w:color w:val="511707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tulo7Char">
    <w:name w:val="Título 7 Char"/>
    <w:basedOn w:val="Fontepargpadro"/>
    <w:link w:val="Ttulo7"/>
    <w:uiPriority w:val="9"/>
    <w:semiHidden/>
    <w:rsid w:val="00572222"/>
    <w:rPr>
      <w:rFonts w:asciiTheme="majorHAnsi" w:eastAsiaTheme="majorEastAsia" w:hAnsiTheme="majorHAnsi" w:cstheme="majorBidi"/>
      <w:i/>
      <w:iCs/>
      <w:color w:val="511707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tulo8Char">
    <w:name w:val="Título 8 Char"/>
    <w:basedOn w:val="Fontepargpadro"/>
    <w:link w:val="Ttulo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Ttulo9Char">
    <w:name w:val="Título 9 Char"/>
    <w:basedOn w:val="Fontepargpadro"/>
    <w:link w:val="Ttulo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AcrnimoHTML">
    <w:name w:val="HTML Acronym"/>
    <w:basedOn w:val="Fontepargpadro"/>
    <w:uiPriority w:val="99"/>
    <w:semiHidden/>
    <w:unhideWhenUsed/>
    <w:rsid w:val="00572222"/>
    <w:rPr>
      <w:sz w:val="22"/>
    </w:rPr>
  </w:style>
  <w:style w:type="paragraph" w:styleId="EndereoHTML">
    <w:name w:val="HTML Address"/>
    <w:basedOn w:val="Normal"/>
    <w:link w:val="EndereoHTMLChar"/>
    <w:uiPriority w:val="99"/>
    <w:semiHidden/>
    <w:unhideWhenUsed/>
    <w:rsid w:val="00572222"/>
    <w:pPr>
      <w:spacing w:after="0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CitaoHTML">
    <w:name w:val="HTML Cite"/>
    <w:basedOn w:val="Fontepargpadro"/>
    <w:uiPriority w:val="99"/>
    <w:semiHidden/>
    <w:unhideWhenUsed/>
    <w:rsid w:val="00572222"/>
    <w:rPr>
      <w:i/>
      <w:iCs/>
      <w:sz w:val="22"/>
    </w:rPr>
  </w:style>
  <w:style w:type="character" w:styleId="CdigoHTML">
    <w:name w:val="HTML Code"/>
    <w:basedOn w:val="Fontepargpadro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572222"/>
    <w:rPr>
      <w:i/>
      <w:iCs/>
      <w:sz w:val="22"/>
    </w:rPr>
  </w:style>
  <w:style w:type="character" w:styleId="TecladoHTML">
    <w:name w:val="HTML Keyboard"/>
    <w:basedOn w:val="Fontepargpadro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72222"/>
    <w:pPr>
      <w:spacing w:after="0"/>
    </w:pPr>
    <w:rPr>
      <w:rFonts w:ascii="Consolas" w:hAnsi="Consolas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xemploHTML">
    <w:name w:val="HTML Sample"/>
    <w:basedOn w:val="Fontepargpadro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Fontepargpadro"/>
    <w:uiPriority w:val="99"/>
    <w:unhideWhenUsed/>
    <w:rsid w:val="000F51EC"/>
    <w:rPr>
      <w:color w:val="5E4F38" w:themeColor="accent4" w:themeShade="80"/>
      <w:sz w:val="22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572222"/>
    <w:pPr>
      <w:spacing w:after="0"/>
      <w:ind w:left="200" w:hanging="20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572222"/>
    <w:pPr>
      <w:spacing w:after="0"/>
      <w:ind w:left="400" w:hanging="20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572222"/>
    <w:pPr>
      <w:spacing w:after="0"/>
      <w:ind w:left="600" w:hanging="20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572222"/>
    <w:pPr>
      <w:spacing w:after="0"/>
      <w:ind w:left="800" w:hanging="20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572222"/>
    <w:pPr>
      <w:spacing w:after="0"/>
      <w:ind w:left="1000" w:hanging="20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572222"/>
    <w:pPr>
      <w:spacing w:after="0"/>
      <w:ind w:left="1200" w:hanging="20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572222"/>
    <w:pPr>
      <w:spacing w:after="0"/>
      <w:ind w:left="1400" w:hanging="20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572222"/>
    <w:pPr>
      <w:spacing w:after="0"/>
      <w:ind w:left="1600" w:hanging="20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572222"/>
    <w:pPr>
      <w:spacing w:after="0"/>
      <w:ind w:left="1800" w:hanging="20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qFormat/>
    <w:rsid w:val="000F51EC"/>
    <w:rPr>
      <w:i/>
      <w:iCs/>
      <w:color w:val="7B230B" w:themeColor="accent1" w:themeShade="BF"/>
      <w:sz w:val="22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qFormat/>
    <w:rsid w:val="000F51EC"/>
    <w:pPr>
      <w:pBdr>
        <w:top w:val="single" w:sz="4" w:space="10" w:color="A5300F" w:themeColor="accent1"/>
        <w:bottom w:val="single" w:sz="4" w:space="10" w:color="A5300F" w:themeColor="accent1"/>
      </w:pBdr>
      <w:spacing w:before="360"/>
      <w:ind w:left="864" w:right="864"/>
      <w:jc w:val="center"/>
    </w:pPr>
    <w:rPr>
      <w:i/>
      <w:iCs/>
      <w:color w:val="7B230B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0F51EC"/>
    <w:rPr>
      <w:i/>
      <w:iCs/>
      <w:color w:val="7B230B" w:themeColor="accent1" w:themeShade="BF"/>
    </w:rPr>
  </w:style>
  <w:style w:type="character" w:styleId="RefernciaIntensa">
    <w:name w:val="Intense Reference"/>
    <w:basedOn w:val="Fontepargpadro"/>
    <w:uiPriority w:val="32"/>
    <w:semiHidden/>
    <w:qFormat/>
    <w:rsid w:val="000F51EC"/>
    <w:rPr>
      <w:b/>
      <w:bCs/>
      <w:caps w:val="0"/>
      <w:smallCaps/>
      <w:color w:val="7B230B" w:themeColor="accent1" w:themeShade="BF"/>
      <w:spacing w:val="5"/>
      <w:sz w:val="22"/>
    </w:rPr>
  </w:style>
  <w:style w:type="table" w:styleId="GradeClara">
    <w:name w:val="Light Grid"/>
    <w:basedOn w:val="Tabelanorma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A5300F" w:themeColor="accent1"/>
        <w:left w:val="single" w:sz="8" w:space="0" w:color="A5300F" w:themeColor="accent1"/>
        <w:bottom w:val="single" w:sz="8" w:space="0" w:color="A5300F" w:themeColor="accent1"/>
        <w:right w:val="single" w:sz="8" w:space="0" w:color="A5300F" w:themeColor="accent1"/>
        <w:insideH w:val="single" w:sz="8" w:space="0" w:color="A5300F" w:themeColor="accent1"/>
        <w:insideV w:val="single" w:sz="8" w:space="0" w:color="A530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18" w:space="0" w:color="A5300F" w:themeColor="accent1"/>
          <w:right w:val="single" w:sz="8" w:space="0" w:color="A5300F" w:themeColor="accent1"/>
          <w:insideH w:val="nil"/>
          <w:insideV w:val="single" w:sz="8" w:space="0" w:color="A530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  <w:insideH w:val="nil"/>
          <w:insideV w:val="single" w:sz="8" w:space="0" w:color="A530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</w:tcPr>
    </w:tblStylePr>
    <w:tblStylePr w:type="band1Vert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  <w:shd w:val="clear" w:color="auto" w:fill="F8C3B4" w:themeFill="accent1" w:themeFillTint="3F"/>
      </w:tcPr>
    </w:tblStylePr>
    <w:tblStylePr w:type="band1Horz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  <w:insideV w:val="single" w:sz="8" w:space="0" w:color="A5300F" w:themeColor="accent1"/>
        </w:tcBorders>
        <w:shd w:val="clear" w:color="auto" w:fill="F8C3B4" w:themeFill="accent1" w:themeFillTint="3F"/>
      </w:tcPr>
    </w:tblStylePr>
    <w:tblStylePr w:type="band2Horz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  <w:insideV w:val="single" w:sz="8" w:space="0" w:color="A5300F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D23434" w:themeColor="accent3"/>
        <w:left w:val="single" w:sz="8" w:space="0" w:color="D23434" w:themeColor="accent3"/>
        <w:bottom w:val="single" w:sz="8" w:space="0" w:color="D23434" w:themeColor="accent3"/>
        <w:right w:val="single" w:sz="8" w:space="0" w:color="D23434" w:themeColor="accent3"/>
        <w:insideH w:val="single" w:sz="8" w:space="0" w:color="D23434" w:themeColor="accent3"/>
        <w:insideV w:val="single" w:sz="8" w:space="0" w:color="D2343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3434" w:themeColor="accent3"/>
          <w:left w:val="single" w:sz="8" w:space="0" w:color="D23434" w:themeColor="accent3"/>
          <w:bottom w:val="single" w:sz="18" w:space="0" w:color="D23434" w:themeColor="accent3"/>
          <w:right w:val="single" w:sz="8" w:space="0" w:color="D23434" w:themeColor="accent3"/>
          <w:insideH w:val="nil"/>
          <w:insideV w:val="single" w:sz="8" w:space="0" w:color="D2343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23434" w:themeColor="accent3"/>
          <w:left w:val="single" w:sz="8" w:space="0" w:color="D23434" w:themeColor="accent3"/>
          <w:bottom w:val="single" w:sz="8" w:space="0" w:color="D23434" w:themeColor="accent3"/>
          <w:right w:val="single" w:sz="8" w:space="0" w:color="D23434" w:themeColor="accent3"/>
          <w:insideH w:val="nil"/>
          <w:insideV w:val="single" w:sz="8" w:space="0" w:color="D2343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3434" w:themeColor="accent3"/>
          <w:left w:val="single" w:sz="8" w:space="0" w:color="D23434" w:themeColor="accent3"/>
          <w:bottom w:val="single" w:sz="8" w:space="0" w:color="D23434" w:themeColor="accent3"/>
          <w:right w:val="single" w:sz="8" w:space="0" w:color="D23434" w:themeColor="accent3"/>
        </w:tcBorders>
      </w:tcPr>
    </w:tblStylePr>
    <w:tblStylePr w:type="band1Vert">
      <w:tblPr/>
      <w:tcPr>
        <w:tcBorders>
          <w:top w:val="single" w:sz="8" w:space="0" w:color="D23434" w:themeColor="accent3"/>
          <w:left w:val="single" w:sz="8" w:space="0" w:color="D23434" w:themeColor="accent3"/>
          <w:bottom w:val="single" w:sz="8" w:space="0" w:color="D23434" w:themeColor="accent3"/>
          <w:right w:val="single" w:sz="8" w:space="0" w:color="D23434" w:themeColor="accent3"/>
        </w:tcBorders>
        <w:shd w:val="clear" w:color="auto" w:fill="F4CCCC" w:themeFill="accent3" w:themeFillTint="3F"/>
      </w:tcPr>
    </w:tblStylePr>
    <w:tblStylePr w:type="band1Horz">
      <w:tblPr/>
      <w:tcPr>
        <w:tcBorders>
          <w:top w:val="single" w:sz="8" w:space="0" w:color="D23434" w:themeColor="accent3"/>
          <w:left w:val="single" w:sz="8" w:space="0" w:color="D23434" w:themeColor="accent3"/>
          <w:bottom w:val="single" w:sz="8" w:space="0" w:color="D23434" w:themeColor="accent3"/>
          <w:right w:val="single" w:sz="8" w:space="0" w:color="D23434" w:themeColor="accent3"/>
          <w:insideV w:val="single" w:sz="8" w:space="0" w:color="D23434" w:themeColor="accent3"/>
        </w:tcBorders>
        <w:shd w:val="clear" w:color="auto" w:fill="F4CCCC" w:themeFill="accent3" w:themeFillTint="3F"/>
      </w:tcPr>
    </w:tblStylePr>
    <w:tblStylePr w:type="band2Horz">
      <w:tblPr/>
      <w:tcPr>
        <w:tcBorders>
          <w:top w:val="single" w:sz="8" w:space="0" w:color="D23434" w:themeColor="accent3"/>
          <w:left w:val="single" w:sz="8" w:space="0" w:color="D23434" w:themeColor="accent3"/>
          <w:bottom w:val="single" w:sz="8" w:space="0" w:color="D23434" w:themeColor="accent3"/>
          <w:right w:val="single" w:sz="8" w:space="0" w:color="D23434" w:themeColor="accent3"/>
          <w:insideV w:val="single" w:sz="8" w:space="0" w:color="D23434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  <w:insideH w:val="single" w:sz="8" w:space="0" w:color="B19C7D" w:themeColor="accent4"/>
        <w:insideV w:val="single" w:sz="8" w:space="0" w:color="B19C7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18" w:space="0" w:color="B19C7D" w:themeColor="accent4"/>
          <w:right w:val="single" w:sz="8" w:space="0" w:color="B19C7D" w:themeColor="accent4"/>
          <w:insideH w:val="nil"/>
          <w:insideV w:val="single" w:sz="8" w:space="0" w:color="B19C7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  <w:insideH w:val="nil"/>
          <w:insideV w:val="single" w:sz="8" w:space="0" w:color="B19C7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  <w:tblStylePr w:type="band1Vert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  <w:shd w:val="clear" w:color="auto" w:fill="EBE6DE" w:themeFill="accent4" w:themeFillTint="3F"/>
      </w:tcPr>
    </w:tblStylePr>
    <w:tblStylePr w:type="band1Horz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  <w:insideV w:val="single" w:sz="8" w:space="0" w:color="B19C7D" w:themeColor="accent4"/>
        </w:tcBorders>
        <w:shd w:val="clear" w:color="auto" w:fill="EBE6DE" w:themeFill="accent4" w:themeFillTint="3F"/>
      </w:tcPr>
    </w:tblStylePr>
    <w:tblStylePr w:type="band2Horz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  <w:insideV w:val="single" w:sz="8" w:space="0" w:color="B19C7D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  <w:insideH w:val="single" w:sz="8" w:space="0" w:color="7F5F52" w:themeColor="accent5"/>
        <w:insideV w:val="single" w:sz="8" w:space="0" w:color="7F5F5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18" w:space="0" w:color="7F5F52" w:themeColor="accent5"/>
          <w:right w:val="single" w:sz="8" w:space="0" w:color="7F5F52" w:themeColor="accent5"/>
          <w:insideH w:val="nil"/>
          <w:insideV w:val="single" w:sz="8" w:space="0" w:color="7F5F5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  <w:insideH w:val="nil"/>
          <w:insideV w:val="single" w:sz="8" w:space="0" w:color="7F5F5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  <w:tblStylePr w:type="band1Vert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  <w:shd w:val="clear" w:color="auto" w:fill="E1D6D1" w:themeFill="accent5" w:themeFillTint="3F"/>
      </w:tcPr>
    </w:tblStylePr>
    <w:tblStylePr w:type="band1Horz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  <w:insideV w:val="single" w:sz="8" w:space="0" w:color="7F5F52" w:themeColor="accent5"/>
        </w:tcBorders>
        <w:shd w:val="clear" w:color="auto" w:fill="E1D6D1" w:themeFill="accent5" w:themeFillTint="3F"/>
      </w:tcPr>
    </w:tblStylePr>
    <w:tblStylePr w:type="band2Horz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  <w:insideV w:val="single" w:sz="8" w:space="0" w:color="7F5F52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  <w:insideH w:val="single" w:sz="8" w:space="0" w:color="B27D49" w:themeColor="accent6"/>
        <w:insideV w:val="single" w:sz="8" w:space="0" w:color="B27D4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18" w:space="0" w:color="B27D49" w:themeColor="accent6"/>
          <w:right w:val="single" w:sz="8" w:space="0" w:color="B27D49" w:themeColor="accent6"/>
          <w:insideH w:val="nil"/>
          <w:insideV w:val="single" w:sz="8" w:space="0" w:color="B27D4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  <w:insideH w:val="nil"/>
          <w:insideV w:val="single" w:sz="8" w:space="0" w:color="B27D4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  <w:tblStylePr w:type="band1Vert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  <w:shd w:val="clear" w:color="auto" w:fill="ECDED1" w:themeFill="accent6" w:themeFillTint="3F"/>
      </w:tcPr>
    </w:tblStylePr>
    <w:tblStylePr w:type="band1Horz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  <w:insideV w:val="single" w:sz="8" w:space="0" w:color="B27D49" w:themeColor="accent6"/>
        </w:tcBorders>
        <w:shd w:val="clear" w:color="auto" w:fill="ECDED1" w:themeFill="accent6" w:themeFillTint="3F"/>
      </w:tcPr>
    </w:tblStylePr>
    <w:tblStylePr w:type="band2Horz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  <w:insideV w:val="single" w:sz="8" w:space="0" w:color="B27D49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A5300F" w:themeColor="accent1"/>
        <w:left w:val="single" w:sz="8" w:space="0" w:color="A5300F" w:themeColor="accent1"/>
        <w:bottom w:val="single" w:sz="8" w:space="0" w:color="A5300F" w:themeColor="accent1"/>
        <w:right w:val="single" w:sz="8" w:space="0" w:color="A530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30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</w:tcPr>
    </w:tblStylePr>
    <w:tblStylePr w:type="band1Horz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D23434" w:themeColor="accent3"/>
        <w:left w:val="single" w:sz="8" w:space="0" w:color="D23434" w:themeColor="accent3"/>
        <w:bottom w:val="single" w:sz="8" w:space="0" w:color="D23434" w:themeColor="accent3"/>
        <w:right w:val="single" w:sz="8" w:space="0" w:color="D2343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2343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3434" w:themeColor="accent3"/>
          <w:left w:val="single" w:sz="8" w:space="0" w:color="D23434" w:themeColor="accent3"/>
          <w:bottom w:val="single" w:sz="8" w:space="0" w:color="D23434" w:themeColor="accent3"/>
          <w:right w:val="single" w:sz="8" w:space="0" w:color="D2343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3434" w:themeColor="accent3"/>
          <w:left w:val="single" w:sz="8" w:space="0" w:color="D23434" w:themeColor="accent3"/>
          <w:bottom w:val="single" w:sz="8" w:space="0" w:color="D23434" w:themeColor="accent3"/>
          <w:right w:val="single" w:sz="8" w:space="0" w:color="D23434" w:themeColor="accent3"/>
        </w:tcBorders>
      </w:tcPr>
    </w:tblStylePr>
    <w:tblStylePr w:type="band1Horz">
      <w:tblPr/>
      <w:tcPr>
        <w:tcBorders>
          <w:top w:val="single" w:sz="8" w:space="0" w:color="D23434" w:themeColor="accent3"/>
          <w:left w:val="single" w:sz="8" w:space="0" w:color="D23434" w:themeColor="accent3"/>
          <w:bottom w:val="single" w:sz="8" w:space="0" w:color="D23434" w:themeColor="accent3"/>
          <w:right w:val="single" w:sz="8" w:space="0" w:color="D23434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9C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  <w:tblStylePr w:type="band1Horz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5F5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  <w:tblStylePr w:type="band1Horz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7D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  <w:tblStylePr w:type="band1Horz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572222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572222"/>
    <w:pPr>
      <w:spacing w:after="0"/>
    </w:pPr>
    <w:rPr>
      <w:color w:val="7B230B" w:themeColor="accent1" w:themeShade="BF"/>
    </w:rPr>
    <w:tblPr>
      <w:tblStyleRowBandSize w:val="1"/>
      <w:tblStyleColBandSize w:val="1"/>
      <w:tblBorders>
        <w:top w:val="single" w:sz="8" w:space="0" w:color="A5300F" w:themeColor="accent1"/>
        <w:bottom w:val="single" w:sz="8" w:space="0" w:color="A530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300F" w:themeColor="accent1"/>
          <w:left w:val="nil"/>
          <w:bottom w:val="single" w:sz="8" w:space="0" w:color="A530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300F" w:themeColor="accent1"/>
          <w:left w:val="nil"/>
          <w:bottom w:val="single" w:sz="8" w:space="0" w:color="A530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3B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3B4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572222"/>
    <w:pPr>
      <w:spacing w:after="0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572222"/>
    <w:pPr>
      <w:spacing w:after="0"/>
    </w:pPr>
    <w:rPr>
      <w:color w:val="A02323" w:themeColor="accent3" w:themeShade="BF"/>
    </w:rPr>
    <w:tblPr>
      <w:tblStyleRowBandSize w:val="1"/>
      <w:tblStyleColBandSize w:val="1"/>
      <w:tblBorders>
        <w:top w:val="single" w:sz="8" w:space="0" w:color="D23434" w:themeColor="accent3"/>
        <w:bottom w:val="single" w:sz="8" w:space="0" w:color="D2343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3434" w:themeColor="accent3"/>
          <w:left w:val="nil"/>
          <w:bottom w:val="single" w:sz="8" w:space="0" w:color="D2343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3434" w:themeColor="accent3"/>
          <w:left w:val="nil"/>
          <w:bottom w:val="single" w:sz="8" w:space="0" w:color="D2343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CCC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CCCC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572222"/>
    <w:pPr>
      <w:spacing w:after="0"/>
    </w:pPr>
    <w:rPr>
      <w:color w:val="8D7654" w:themeColor="accent4" w:themeShade="BF"/>
    </w:rPr>
    <w:tblPr>
      <w:tblStyleRowBandSize w:val="1"/>
      <w:tblStyleColBandSize w:val="1"/>
      <w:tblBorders>
        <w:top w:val="single" w:sz="8" w:space="0" w:color="B19C7D" w:themeColor="accent4"/>
        <w:bottom w:val="single" w:sz="8" w:space="0" w:color="B19C7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9C7D" w:themeColor="accent4"/>
          <w:left w:val="nil"/>
          <w:bottom w:val="single" w:sz="8" w:space="0" w:color="B19C7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9C7D" w:themeColor="accent4"/>
          <w:left w:val="nil"/>
          <w:bottom w:val="single" w:sz="8" w:space="0" w:color="B19C7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572222"/>
    <w:pPr>
      <w:spacing w:after="0"/>
    </w:pPr>
    <w:rPr>
      <w:color w:val="5E473D" w:themeColor="accent5" w:themeShade="BF"/>
    </w:rPr>
    <w:tblPr>
      <w:tblStyleRowBandSize w:val="1"/>
      <w:tblStyleColBandSize w:val="1"/>
      <w:tblBorders>
        <w:top w:val="single" w:sz="8" w:space="0" w:color="7F5F52" w:themeColor="accent5"/>
        <w:bottom w:val="single" w:sz="8" w:space="0" w:color="7F5F5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5F52" w:themeColor="accent5"/>
          <w:left w:val="nil"/>
          <w:bottom w:val="single" w:sz="8" w:space="0" w:color="7F5F5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5F52" w:themeColor="accent5"/>
          <w:left w:val="nil"/>
          <w:bottom w:val="single" w:sz="8" w:space="0" w:color="7F5F5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572222"/>
    <w:pPr>
      <w:spacing w:after="0"/>
    </w:pPr>
    <w:rPr>
      <w:color w:val="855D36" w:themeColor="accent6" w:themeShade="BF"/>
    </w:rPr>
    <w:tblPr>
      <w:tblStyleRowBandSize w:val="1"/>
      <w:tblStyleColBandSize w:val="1"/>
      <w:tblBorders>
        <w:top w:val="single" w:sz="8" w:space="0" w:color="B27D49" w:themeColor="accent6"/>
        <w:bottom w:val="single" w:sz="8" w:space="0" w:color="B27D4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7D49" w:themeColor="accent6"/>
          <w:left w:val="nil"/>
          <w:bottom w:val="single" w:sz="8" w:space="0" w:color="B27D4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7D49" w:themeColor="accent6"/>
          <w:left w:val="nil"/>
          <w:bottom w:val="single" w:sz="8" w:space="0" w:color="B27D4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572222"/>
    <w:rPr>
      <w:sz w:val="22"/>
    </w:rPr>
  </w:style>
  <w:style w:type="paragraph" w:styleId="Lista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858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858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D6" w:themeFill="accent3" w:themeFillTint="33"/>
      </w:tcPr>
    </w:tblStylePr>
    <w:tblStylePr w:type="band1Horz">
      <w:tblPr/>
      <w:tcPr>
        <w:shd w:val="clear" w:color="auto" w:fill="F6D6D6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C3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C3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9C9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1B0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1B0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TabeladeLista2">
    <w:name w:val="List Table 2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EE6D49" w:themeColor="accent1" w:themeTint="99"/>
        <w:bottom w:val="single" w:sz="4" w:space="0" w:color="EE6D49" w:themeColor="accent1" w:themeTint="99"/>
        <w:insideH w:val="single" w:sz="4" w:space="0" w:color="EE6D4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E48585" w:themeColor="accent3" w:themeTint="99"/>
        <w:bottom w:val="single" w:sz="4" w:space="0" w:color="E48585" w:themeColor="accent3" w:themeTint="99"/>
        <w:insideH w:val="single" w:sz="4" w:space="0" w:color="E4858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D6" w:themeFill="accent3" w:themeFillTint="33"/>
      </w:tcPr>
    </w:tblStylePr>
    <w:tblStylePr w:type="band1Horz">
      <w:tblPr/>
      <w:tcPr>
        <w:shd w:val="clear" w:color="auto" w:fill="F6D6D6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D0C3B0" w:themeColor="accent4" w:themeTint="99"/>
        <w:bottom w:val="single" w:sz="4" w:space="0" w:color="D0C3B0" w:themeColor="accent4" w:themeTint="99"/>
        <w:insideH w:val="single" w:sz="4" w:space="0" w:color="D0C3B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B89C91" w:themeColor="accent5" w:themeTint="99"/>
        <w:bottom w:val="single" w:sz="4" w:space="0" w:color="B89C91" w:themeColor="accent5" w:themeTint="99"/>
        <w:insideH w:val="single" w:sz="4" w:space="0" w:color="B89C9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D1B090" w:themeColor="accent6" w:themeTint="99"/>
        <w:bottom w:val="single" w:sz="4" w:space="0" w:color="D1B090" w:themeColor="accent6" w:themeTint="99"/>
        <w:insideH w:val="single" w:sz="4" w:space="0" w:color="D1B09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TabeladeLista3">
    <w:name w:val="List Table 3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A5300F" w:themeColor="accent1"/>
        <w:left w:val="single" w:sz="4" w:space="0" w:color="A5300F" w:themeColor="accent1"/>
        <w:bottom w:val="single" w:sz="4" w:space="0" w:color="A5300F" w:themeColor="accent1"/>
        <w:right w:val="single" w:sz="4" w:space="0" w:color="A530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300F" w:themeFill="accent1"/>
      </w:tcPr>
    </w:tblStylePr>
    <w:tblStylePr w:type="lastRow">
      <w:rPr>
        <w:b/>
        <w:bCs/>
      </w:rPr>
      <w:tblPr/>
      <w:tcPr>
        <w:tcBorders>
          <w:top w:val="double" w:sz="4" w:space="0" w:color="A530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300F" w:themeColor="accent1"/>
          <w:right w:val="single" w:sz="4" w:space="0" w:color="A5300F" w:themeColor="accent1"/>
        </w:tcBorders>
      </w:tcPr>
    </w:tblStylePr>
    <w:tblStylePr w:type="band1Horz">
      <w:tblPr/>
      <w:tcPr>
        <w:tcBorders>
          <w:top w:val="single" w:sz="4" w:space="0" w:color="A5300F" w:themeColor="accent1"/>
          <w:bottom w:val="single" w:sz="4" w:space="0" w:color="A530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300F" w:themeColor="accent1"/>
          <w:left w:val="nil"/>
        </w:tcBorders>
      </w:tcPr>
    </w:tblStylePr>
    <w:tblStylePr w:type="swCell">
      <w:tblPr/>
      <w:tcPr>
        <w:tcBorders>
          <w:top w:val="double" w:sz="4" w:space="0" w:color="A5300F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D23434" w:themeColor="accent3"/>
        <w:left w:val="single" w:sz="4" w:space="0" w:color="D23434" w:themeColor="accent3"/>
        <w:bottom w:val="single" w:sz="4" w:space="0" w:color="D23434" w:themeColor="accent3"/>
        <w:right w:val="single" w:sz="4" w:space="0" w:color="D2343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23434" w:themeFill="accent3"/>
      </w:tcPr>
    </w:tblStylePr>
    <w:tblStylePr w:type="lastRow">
      <w:rPr>
        <w:b/>
        <w:bCs/>
      </w:rPr>
      <w:tblPr/>
      <w:tcPr>
        <w:tcBorders>
          <w:top w:val="double" w:sz="4" w:space="0" w:color="D2343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23434" w:themeColor="accent3"/>
          <w:right w:val="single" w:sz="4" w:space="0" w:color="D23434" w:themeColor="accent3"/>
        </w:tcBorders>
      </w:tcPr>
    </w:tblStylePr>
    <w:tblStylePr w:type="band1Horz">
      <w:tblPr/>
      <w:tcPr>
        <w:tcBorders>
          <w:top w:val="single" w:sz="4" w:space="0" w:color="D23434" w:themeColor="accent3"/>
          <w:bottom w:val="single" w:sz="4" w:space="0" w:color="D2343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23434" w:themeColor="accent3"/>
          <w:left w:val="nil"/>
        </w:tcBorders>
      </w:tcPr>
    </w:tblStylePr>
    <w:tblStylePr w:type="swCell">
      <w:tblPr/>
      <w:tcPr>
        <w:tcBorders>
          <w:top w:val="double" w:sz="4" w:space="0" w:color="D23434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B19C7D" w:themeColor="accent4"/>
        <w:left w:val="single" w:sz="4" w:space="0" w:color="B19C7D" w:themeColor="accent4"/>
        <w:bottom w:val="single" w:sz="4" w:space="0" w:color="B19C7D" w:themeColor="accent4"/>
        <w:right w:val="single" w:sz="4" w:space="0" w:color="B19C7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9C7D" w:themeFill="accent4"/>
      </w:tcPr>
    </w:tblStylePr>
    <w:tblStylePr w:type="lastRow">
      <w:rPr>
        <w:b/>
        <w:bCs/>
      </w:rPr>
      <w:tblPr/>
      <w:tcPr>
        <w:tcBorders>
          <w:top w:val="double" w:sz="4" w:space="0" w:color="B19C7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9C7D" w:themeColor="accent4"/>
          <w:right w:val="single" w:sz="4" w:space="0" w:color="B19C7D" w:themeColor="accent4"/>
        </w:tcBorders>
      </w:tcPr>
    </w:tblStylePr>
    <w:tblStylePr w:type="band1Horz">
      <w:tblPr/>
      <w:tcPr>
        <w:tcBorders>
          <w:top w:val="single" w:sz="4" w:space="0" w:color="B19C7D" w:themeColor="accent4"/>
          <w:bottom w:val="single" w:sz="4" w:space="0" w:color="B19C7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9C7D" w:themeColor="accent4"/>
          <w:left w:val="nil"/>
        </w:tcBorders>
      </w:tcPr>
    </w:tblStylePr>
    <w:tblStylePr w:type="swCell">
      <w:tblPr/>
      <w:tcPr>
        <w:tcBorders>
          <w:top w:val="double" w:sz="4" w:space="0" w:color="B19C7D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7F5F52" w:themeColor="accent5"/>
        <w:left w:val="single" w:sz="4" w:space="0" w:color="7F5F52" w:themeColor="accent5"/>
        <w:bottom w:val="single" w:sz="4" w:space="0" w:color="7F5F52" w:themeColor="accent5"/>
        <w:right w:val="single" w:sz="4" w:space="0" w:color="7F5F5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5F52" w:themeFill="accent5"/>
      </w:tcPr>
    </w:tblStylePr>
    <w:tblStylePr w:type="lastRow">
      <w:rPr>
        <w:b/>
        <w:bCs/>
      </w:rPr>
      <w:tblPr/>
      <w:tcPr>
        <w:tcBorders>
          <w:top w:val="double" w:sz="4" w:space="0" w:color="7F5F5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5F52" w:themeColor="accent5"/>
          <w:right w:val="single" w:sz="4" w:space="0" w:color="7F5F52" w:themeColor="accent5"/>
        </w:tcBorders>
      </w:tcPr>
    </w:tblStylePr>
    <w:tblStylePr w:type="band1Horz">
      <w:tblPr/>
      <w:tcPr>
        <w:tcBorders>
          <w:top w:val="single" w:sz="4" w:space="0" w:color="7F5F52" w:themeColor="accent5"/>
          <w:bottom w:val="single" w:sz="4" w:space="0" w:color="7F5F5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5F52" w:themeColor="accent5"/>
          <w:left w:val="nil"/>
        </w:tcBorders>
      </w:tcPr>
    </w:tblStylePr>
    <w:tblStylePr w:type="swCell">
      <w:tblPr/>
      <w:tcPr>
        <w:tcBorders>
          <w:top w:val="double" w:sz="4" w:space="0" w:color="7F5F52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B27D49" w:themeColor="accent6"/>
        <w:left w:val="single" w:sz="4" w:space="0" w:color="B27D49" w:themeColor="accent6"/>
        <w:bottom w:val="single" w:sz="4" w:space="0" w:color="B27D49" w:themeColor="accent6"/>
        <w:right w:val="single" w:sz="4" w:space="0" w:color="B27D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7D49" w:themeFill="accent6"/>
      </w:tcPr>
    </w:tblStylePr>
    <w:tblStylePr w:type="lastRow">
      <w:rPr>
        <w:b/>
        <w:bCs/>
      </w:rPr>
      <w:tblPr/>
      <w:tcPr>
        <w:tcBorders>
          <w:top w:val="double" w:sz="4" w:space="0" w:color="B27D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7D49" w:themeColor="accent6"/>
          <w:right w:val="single" w:sz="4" w:space="0" w:color="B27D49" w:themeColor="accent6"/>
        </w:tcBorders>
      </w:tcPr>
    </w:tblStylePr>
    <w:tblStylePr w:type="band1Horz">
      <w:tblPr/>
      <w:tcPr>
        <w:tcBorders>
          <w:top w:val="single" w:sz="4" w:space="0" w:color="B27D49" w:themeColor="accent6"/>
          <w:bottom w:val="single" w:sz="4" w:space="0" w:color="B27D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7D49" w:themeColor="accent6"/>
          <w:left w:val="nil"/>
        </w:tcBorders>
      </w:tcPr>
    </w:tblStylePr>
    <w:tblStylePr w:type="swCell">
      <w:tblPr/>
      <w:tcPr>
        <w:tcBorders>
          <w:top w:val="double" w:sz="4" w:space="0" w:color="B27D49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nil"/>
        </w:tcBorders>
        <w:shd w:val="clear" w:color="auto" w:fill="A5300F" w:themeFill="accent1"/>
      </w:tcPr>
    </w:tblStylePr>
    <w:tblStylePr w:type="lastRow">
      <w:rPr>
        <w:b/>
        <w:bCs/>
      </w:rPr>
      <w:tblPr/>
      <w:tcPr>
        <w:tcBorders>
          <w:top w:val="doub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E48585" w:themeColor="accent3" w:themeTint="99"/>
        <w:left w:val="single" w:sz="4" w:space="0" w:color="E48585" w:themeColor="accent3" w:themeTint="99"/>
        <w:bottom w:val="single" w:sz="4" w:space="0" w:color="E48585" w:themeColor="accent3" w:themeTint="99"/>
        <w:right w:val="single" w:sz="4" w:space="0" w:color="E48585" w:themeColor="accent3" w:themeTint="99"/>
        <w:insideH w:val="single" w:sz="4" w:space="0" w:color="E4858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3434" w:themeColor="accent3"/>
          <w:left w:val="single" w:sz="4" w:space="0" w:color="D23434" w:themeColor="accent3"/>
          <w:bottom w:val="single" w:sz="4" w:space="0" w:color="D23434" w:themeColor="accent3"/>
          <w:right w:val="single" w:sz="4" w:space="0" w:color="D23434" w:themeColor="accent3"/>
          <w:insideH w:val="nil"/>
        </w:tcBorders>
        <w:shd w:val="clear" w:color="auto" w:fill="D23434" w:themeFill="accent3"/>
      </w:tcPr>
    </w:tblStylePr>
    <w:tblStylePr w:type="lastRow">
      <w:rPr>
        <w:b/>
        <w:bCs/>
      </w:rPr>
      <w:tblPr/>
      <w:tcPr>
        <w:tcBorders>
          <w:top w:val="double" w:sz="4" w:space="0" w:color="E4858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D6" w:themeFill="accent3" w:themeFillTint="33"/>
      </w:tcPr>
    </w:tblStylePr>
    <w:tblStylePr w:type="band1Horz">
      <w:tblPr/>
      <w:tcPr>
        <w:shd w:val="clear" w:color="auto" w:fill="F6D6D6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9C7D" w:themeColor="accent4"/>
          <w:left w:val="single" w:sz="4" w:space="0" w:color="B19C7D" w:themeColor="accent4"/>
          <w:bottom w:val="single" w:sz="4" w:space="0" w:color="B19C7D" w:themeColor="accent4"/>
          <w:right w:val="single" w:sz="4" w:space="0" w:color="B19C7D" w:themeColor="accent4"/>
          <w:insideH w:val="nil"/>
        </w:tcBorders>
        <w:shd w:val="clear" w:color="auto" w:fill="B19C7D" w:themeFill="accent4"/>
      </w:tcPr>
    </w:tblStylePr>
    <w:tblStylePr w:type="lastRow">
      <w:rPr>
        <w:b/>
        <w:bCs/>
      </w:rPr>
      <w:tblPr/>
      <w:tcPr>
        <w:tcBorders>
          <w:top w:val="double" w:sz="4" w:space="0" w:color="D0C3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5F52" w:themeColor="accent5"/>
          <w:left w:val="single" w:sz="4" w:space="0" w:color="7F5F52" w:themeColor="accent5"/>
          <w:bottom w:val="single" w:sz="4" w:space="0" w:color="7F5F52" w:themeColor="accent5"/>
          <w:right w:val="single" w:sz="4" w:space="0" w:color="7F5F52" w:themeColor="accent5"/>
          <w:insideH w:val="nil"/>
        </w:tcBorders>
        <w:shd w:val="clear" w:color="auto" w:fill="7F5F52" w:themeFill="accent5"/>
      </w:tcPr>
    </w:tblStylePr>
    <w:tblStylePr w:type="lastRow">
      <w:rPr>
        <w:b/>
        <w:bCs/>
      </w:rPr>
      <w:tblPr/>
      <w:tcPr>
        <w:tcBorders>
          <w:top w:val="double" w:sz="4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7D49" w:themeColor="accent6"/>
          <w:left w:val="single" w:sz="4" w:space="0" w:color="B27D49" w:themeColor="accent6"/>
          <w:bottom w:val="single" w:sz="4" w:space="0" w:color="B27D49" w:themeColor="accent6"/>
          <w:right w:val="single" w:sz="4" w:space="0" w:color="B27D49" w:themeColor="accent6"/>
          <w:insideH w:val="nil"/>
        </w:tcBorders>
        <w:shd w:val="clear" w:color="auto" w:fill="B27D49" w:themeFill="accent6"/>
      </w:tcPr>
    </w:tblStylePr>
    <w:tblStylePr w:type="lastRow">
      <w:rPr>
        <w:b/>
        <w:bCs/>
      </w:rPr>
      <w:tblPr/>
      <w:tcPr>
        <w:tcBorders>
          <w:top w:val="double" w:sz="4" w:space="0" w:color="D1B0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tblBorders>
    </w:tblPr>
    <w:tcPr>
      <w:shd w:val="clear" w:color="auto" w:fill="A530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23434" w:themeColor="accent3"/>
        <w:left w:val="single" w:sz="24" w:space="0" w:color="D23434" w:themeColor="accent3"/>
        <w:bottom w:val="single" w:sz="24" w:space="0" w:color="D23434" w:themeColor="accent3"/>
        <w:right w:val="single" w:sz="24" w:space="0" w:color="D23434" w:themeColor="accent3"/>
      </w:tblBorders>
    </w:tblPr>
    <w:tcPr>
      <w:shd w:val="clear" w:color="auto" w:fill="D2343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19C7D" w:themeColor="accent4"/>
        <w:left w:val="single" w:sz="24" w:space="0" w:color="B19C7D" w:themeColor="accent4"/>
        <w:bottom w:val="single" w:sz="24" w:space="0" w:color="B19C7D" w:themeColor="accent4"/>
        <w:right w:val="single" w:sz="24" w:space="0" w:color="B19C7D" w:themeColor="accent4"/>
      </w:tblBorders>
    </w:tblPr>
    <w:tcPr>
      <w:shd w:val="clear" w:color="auto" w:fill="B19C7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F5F52" w:themeColor="accent5"/>
        <w:left w:val="single" w:sz="24" w:space="0" w:color="7F5F52" w:themeColor="accent5"/>
        <w:bottom w:val="single" w:sz="24" w:space="0" w:color="7F5F52" w:themeColor="accent5"/>
        <w:right w:val="single" w:sz="24" w:space="0" w:color="7F5F52" w:themeColor="accent5"/>
      </w:tblBorders>
    </w:tblPr>
    <w:tcPr>
      <w:shd w:val="clear" w:color="auto" w:fill="7F5F5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7D49" w:themeColor="accent6"/>
        <w:left w:val="single" w:sz="24" w:space="0" w:color="B27D49" w:themeColor="accent6"/>
        <w:bottom w:val="single" w:sz="24" w:space="0" w:color="B27D49" w:themeColor="accent6"/>
        <w:right w:val="single" w:sz="24" w:space="0" w:color="B27D49" w:themeColor="accent6"/>
      </w:tblBorders>
    </w:tblPr>
    <w:tcPr>
      <w:shd w:val="clear" w:color="auto" w:fill="B27D4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572222"/>
    <w:pPr>
      <w:spacing w:after="0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572222"/>
    <w:pPr>
      <w:spacing w:after="0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A5300F" w:themeColor="accent1"/>
        <w:bottom w:val="single" w:sz="4" w:space="0" w:color="A530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30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30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572222"/>
    <w:pPr>
      <w:spacing w:after="0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572222"/>
    <w:pPr>
      <w:spacing w:after="0"/>
    </w:pPr>
    <w:rPr>
      <w:color w:val="A02323" w:themeColor="accent3" w:themeShade="BF"/>
    </w:rPr>
    <w:tblPr>
      <w:tblStyleRowBandSize w:val="1"/>
      <w:tblStyleColBandSize w:val="1"/>
      <w:tblBorders>
        <w:top w:val="single" w:sz="4" w:space="0" w:color="D23434" w:themeColor="accent3"/>
        <w:bottom w:val="single" w:sz="4" w:space="0" w:color="D2343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D2343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2343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D6" w:themeFill="accent3" w:themeFillTint="33"/>
      </w:tcPr>
    </w:tblStylePr>
    <w:tblStylePr w:type="band1Horz">
      <w:tblPr/>
      <w:tcPr>
        <w:shd w:val="clear" w:color="auto" w:fill="F6D6D6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572222"/>
    <w:pPr>
      <w:spacing w:after="0"/>
    </w:pPr>
    <w:rPr>
      <w:color w:val="8D7654" w:themeColor="accent4" w:themeShade="BF"/>
    </w:rPr>
    <w:tblPr>
      <w:tblStyleRowBandSize w:val="1"/>
      <w:tblStyleColBandSize w:val="1"/>
      <w:tblBorders>
        <w:top w:val="single" w:sz="4" w:space="0" w:color="B19C7D" w:themeColor="accent4"/>
        <w:bottom w:val="single" w:sz="4" w:space="0" w:color="B19C7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19C7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572222"/>
    <w:pPr>
      <w:spacing w:after="0"/>
    </w:pPr>
    <w:rPr>
      <w:color w:val="5E473D" w:themeColor="accent5" w:themeShade="BF"/>
    </w:rPr>
    <w:tblPr>
      <w:tblStyleRowBandSize w:val="1"/>
      <w:tblStyleColBandSize w:val="1"/>
      <w:tblBorders>
        <w:top w:val="single" w:sz="4" w:space="0" w:color="7F5F52" w:themeColor="accent5"/>
        <w:bottom w:val="single" w:sz="4" w:space="0" w:color="7F5F5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F5F5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F5F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572222"/>
    <w:pPr>
      <w:spacing w:after="0"/>
    </w:pPr>
    <w:rPr>
      <w:color w:val="855D36" w:themeColor="accent6" w:themeShade="BF"/>
    </w:rPr>
    <w:tblPr>
      <w:tblStyleRowBandSize w:val="1"/>
      <w:tblStyleColBandSize w:val="1"/>
      <w:tblBorders>
        <w:top w:val="single" w:sz="4" w:space="0" w:color="B27D49" w:themeColor="accent6"/>
        <w:bottom w:val="single" w:sz="4" w:space="0" w:color="B27D4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27D4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27D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572222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572222"/>
    <w:pPr>
      <w:spacing w:after="0"/>
    </w:pPr>
    <w:rPr>
      <w:color w:val="7B23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30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30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30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30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572222"/>
    <w:pPr>
      <w:spacing w:after="0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572222"/>
    <w:pPr>
      <w:spacing w:after="0"/>
    </w:pPr>
    <w:rPr>
      <w:color w:val="A02323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2343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2343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2343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2343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D6D6" w:themeFill="accent3" w:themeFillTint="33"/>
      </w:tcPr>
    </w:tblStylePr>
    <w:tblStylePr w:type="band1Horz">
      <w:tblPr/>
      <w:tcPr>
        <w:shd w:val="clear" w:color="auto" w:fill="F6D6D6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572222"/>
    <w:pPr>
      <w:spacing w:after="0"/>
    </w:pPr>
    <w:rPr>
      <w:color w:val="8D765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9C7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9C7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9C7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9C7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572222"/>
    <w:pPr>
      <w:spacing w:after="0"/>
    </w:pPr>
    <w:rPr>
      <w:color w:val="5E473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5F5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5F5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5F5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5F5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572222"/>
    <w:pPr>
      <w:spacing w:after="0"/>
    </w:pPr>
    <w:rPr>
      <w:color w:val="855D3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7D4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7D4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7D4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7D4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radeMdia1">
    <w:name w:val="Medium Grid 1"/>
    <w:basedOn w:val="Tabelanorma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A491C" w:themeColor="accent1" w:themeTint="BF"/>
        <w:left w:val="single" w:sz="8" w:space="0" w:color="EA491C" w:themeColor="accent1" w:themeTint="BF"/>
        <w:bottom w:val="single" w:sz="8" w:space="0" w:color="EA491C" w:themeColor="accent1" w:themeTint="BF"/>
        <w:right w:val="single" w:sz="8" w:space="0" w:color="EA491C" w:themeColor="accent1" w:themeTint="BF"/>
        <w:insideH w:val="single" w:sz="8" w:space="0" w:color="EA491C" w:themeColor="accent1" w:themeTint="BF"/>
        <w:insideV w:val="single" w:sz="8" w:space="0" w:color="EA491C" w:themeColor="accent1" w:themeTint="BF"/>
      </w:tblBorders>
    </w:tblPr>
    <w:tcPr>
      <w:shd w:val="clear" w:color="auto" w:fill="F8C3B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491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8668" w:themeFill="accent1" w:themeFillTint="7F"/>
      </w:tcPr>
    </w:tblStylePr>
    <w:tblStylePr w:type="band1Horz">
      <w:tblPr/>
      <w:tcPr>
        <w:shd w:val="clear" w:color="auto" w:fill="F18668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DD6666" w:themeColor="accent3" w:themeTint="BF"/>
        <w:left w:val="single" w:sz="8" w:space="0" w:color="DD6666" w:themeColor="accent3" w:themeTint="BF"/>
        <w:bottom w:val="single" w:sz="8" w:space="0" w:color="DD6666" w:themeColor="accent3" w:themeTint="BF"/>
        <w:right w:val="single" w:sz="8" w:space="0" w:color="DD6666" w:themeColor="accent3" w:themeTint="BF"/>
        <w:insideH w:val="single" w:sz="8" w:space="0" w:color="DD6666" w:themeColor="accent3" w:themeTint="BF"/>
        <w:insideV w:val="single" w:sz="8" w:space="0" w:color="DD6666" w:themeColor="accent3" w:themeTint="BF"/>
      </w:tblBorders>
    </w:tblPr>
    <w:tcPr>
      <w:shd w:val="clear" w:color="auto" w:fill="F4CCC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666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9999" w:themeFill="accent3" w:themeFillTint="7F"/>
      </w:tcPr>
    </w:tblStylePr>
    <w:tblStylePr w:type="band1Horz">
      <w:tblPr/>
      <w:tcPr>
        <w:shd w:val="clear" w:color="auto" w:fill="E89999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C4B49D" w:themeColor="accent4" w:themeTint="BF"/>
        <w:left w:val="single" w:sz="8" w:space="0" w:color="C4B49D" w:themeColor="accent4" w:themeTint="BF"/>
        <w:bottom w:val="single" w:sz="8" w:space="0" w:color="C4B49D" w:themeColor="accent4" w:themeTint="BF"/>
        <w:right w:val="single" w:sz="8" w:space="0" w:color="C4B49D" w:themeColor="accent4" w:themeTint="BF"/>
        <w:insideH w:val="single" w:sz="8" w:space="0" w:color="C4B49D" w:themeColor="accent4" w:themeTint="BF"/>
        <w:insideV w:val="single" w:sz="8" w:space="0" w:color="C4B49D" w:themeColor="accent4" w:themeTint="BF"/>
      </w:tblBorders>
    </w:tblPr>
    <w:tcPr>
      <w:shd w:val="clear" w:color="auto" w:fill="EBE6D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B49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DBE" w:themeFill="accent4" w:themeFillTint="7F"/>
      </w:tcPr>
    </w:tblStylePr>
    <w:tblStylePr w:type="band1Horz">
      <w:tblPr/>
      <w:tcPr>
        <w:shd w:val="clear" w:color="auto" w:fill="D8CDBE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A68375" w:themeColor="accent5" w:themeTint="BF"/>
        <w:left w:val="single" w:sz="8" w:space="0" w:color="A68375" w:themeColor="accent5" w:themeTint="BF"/>
        <w:bottom w:val="single" w:sz="8" w:space="0" w:color="A68375" w:themeColor="accent5" w:themeTint="BF"/>
        <w:right w:val="single" w:sz="8" w:space="0" w:color="A68375" w:themeColor="accent5" w:themeTint="BF"/>
        <w:insideH w:val="single" w:sz="8" w:space="0" w:color="A68375" w:themeColor="accent5" w:themeTint="BF"/>
        <w:insideV w:val="single" w:sz="8" w:space="0" w:color="A68375" w:themeColor="accent5" w:themeTint="BF"/>
      </w:tblBorders>
    </w:tblPr>
    <w:tcPr>
      <w:shd w:val="clear" w:color="auto" w:fill="E1D6D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6837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ADA3" w:themeFill="accent5" w:themeFillTint="7F"/>
      </w:tcPr>
    </w:tblStylePr>
    <w:tblStylePr w:type="band1Horz">
      <w:tblPr/>
      <w:tcPr>
        <w:shd w:val="clear" w:color="auto" w:fill="C4ADA3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C69D75" w:themeColor="accent6" w:themeTint="BF"/>
        <w:left w:val="single" w:sz="8" w:space="0" w:color="C69D75" w:themeColor="accent6" w:themeTint="BF"/>
        <w:bottom w:val="single" w:sz="8" w:space="0" w:color="C69D75" w:themeColor="accent6" w:themeTint="BF"/>
        <w:right w:val="single" w:sz="8" w:space="0" w:color="C69D75" w:themeColor="accent6" w:themeTint="BF"/>
        <w:insideH w:val="single" w:sz="8" w:space="0" w:color="C69D75" w:themeColor="accent6" w:themeTint="BF"/>
        <w:insideV w:val="single" w:sz="8" w:space="0" w:color="C69D75" w:themeColor="accent6" w:themeTint="BF"/>
      </w:tblBorders>
    </w:tblPr>
    <w:tcPr>
      <w:shd w:val="clear" w:color="auto" w:fill="ECDE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9D7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BEA3" w:themeFill="accent6" w:themeFillTint="7F"/>
      </w:tcPr>
    </w:tblStylePr>
    <w:tblStylePr w:type="band1Horz">
      <w:tblPr/>
      <w:tcPr>
        <w:shd w:val="clear" w:color="auto" w:fill="D9BEA3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300F" w:themeColor="accent1"/>
        <w:left w:val="single" w:sz="8" w:space="0" w:color="A5300F" w:themeColor="accent1"/>
        <w:bottom w:val="single" w:sz="8" w:space="0" w:color="A5300F" w:themeColor="accent1"/>
        <w:right w:val="single" w:sz="8" w:space="0" w:color="A5300F" w:themeColor="accent1"/>
        <w:insideH w:val="single" w:sz="8" w:space="0" w:color="A5300F" w:themeColor="accent1"/>
        <w:insideV w:val="single" w:sz="8" w:space="0" w:color="A5300F" w:themeColor="accent1"/>
      </w:tblBorders>
    </w:tblPr>
    <w:tcPr>
      <w:shd w:val="clear" w:color="auto" w:fill="F8C3B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7E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EC2" w:themeFill="accent1" w:themeFillTint="33"/>
      </w:tcPr>
    </w:tblStylePr>
    <w:tblStylePr w:type="band1Vert">
      <w:tblPr/>
      <w:tcPr>
        <w:shd w:val="clear" w:color="auto" w:fill="F18668" w:themeFill="accent1" w:themeFillTint="7F"/>
      </w:tcPr>
    </w:tblStylePr>
    <w:tblStylePr w:type="band1Horz">
      <w:tblPr/>
      <w:tcPr>
        <w:tcBorders>
          <w:insideH w:val="single" w:sz="6" w:space="0" w:color="A5300F" w:themeColor="accent1"/>
          <w:insideV w:val="single" w:sz="6" w:space="0" w:color="A5300F" w:themeColor="accent1"/>
        </w:tcBorders>
        <w:shd w:val="clear" w:color="auto" w:fill="F1866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D23434" w:themeColor="accent3"/>
        <w:left w:val="single" w:sz="8" w:space="0" w:color="D23434" w:themeColor="accent3"/>
        <w:bottom w:val="single" w:sz="8" w:space="0" w:color="D23434" w:themeColor="accent3"/>
        <w:right w:val="single" w:sz="8" w:space="0" w:color="D23434" w:themeColor="accent3"/>
        <w:insideH w:val="single" w:sz="8" w:space="0" w:color="D23434" w:themeColor="accent3"/>
        <w:insideV w:val="single" w:sz="8" w:space="0" w:color="D23434" w:themeColor="accent3"/>
      </w:tblBorders>
    </w:tblPr>
    <w:tcPr>
      <w:shd w:val="clear" w:color="auto" w:fill="F4CCC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BE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6D6" w:themeFill="accent3" w:themeFillTint="33"/>
      </w:tcPr>
    </w:tblStylePr>
    <w:tblStylePr w:type="band1Vert">
      <w:tblPr/>
      <w:tcPr>
        <w:shd w:val="clear" w:color="auto" w:fill="E89999" w:themeFill="accent3" w:themeFillTint="7F"/>
      </w:tcPr>
    </w:tblStylePr>
    <w:tblStylePr w:type="band1Horz">
      <w:tblPr/>
      <w:tcPr>
        <w:tcBorders>
          <w:insideH w:val="single" w:sz="6" w:space="0" w:color="D23434" w:themeColor="accent3"/>
          <w:insideV w:val="single" w:sz="6" w:space="0" w:color="D23434" w:themeColor="accent3"/>
        </w:tcBorders>
        <w:shd w:val="clear" w:color="auto" w:fill="E8999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  <w:insideH w:val="single" w:sz="8" w:space="0" w:color="B19C7D" w:themeColor="accent4"/>
        <w:insideV w:val="single" w:sz="8" w:space="0" w:color="B19C7D" w:themeColor="accent4"/>
      </w:tblBorders>
    </w:tblPr>
    <w:tcPr>
      <w:shd w:val="clear" w:color="auto" w:fill="EBE6D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BE4" w:themeFill="accent4" w:themeFillTint="33"/>
      </w:tcPr>
    </w:tblStylePr>
    <w:tblStylePr w:type="band1Vert">
      <w:tblPr/>
      <w:tcPr>
        <w:shd w:val="clear" w:color="auto" w:fill="D8CDBE" w:themeFill="accent4" w:themeFillTint="7F"/>
      </w:tcPr>
    </w:tblStylePr>
    <w:tblStylePr w:type="band1Horz">
      <w:tblPr/>
      <w:tcPr>
        <w:tcBorders>
          <w:insideH w:val="single" w:sz="6" w:space="0" w:color="B19C7D" w:themeColor="accent4"/>
          <w:insideV w:val="single" w:sz="6" w:space="0" w:color="B19C7D" w:themeColor="accent4"/>
        </w:tcBorders>
        <w:shd w:val="clear" w:color="auto" w:fill="D8CDB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  <w:insideH w:val="single" w:sz="8" w:space="0" w:color="7F5F52" w:themeColor="accent5"/>
        <w:insideV w:val="single" w:sz="8" w:space="0" w:color="7F5F52" w:themeColor="accent5"/>
      </w:tblBorders>
    </w:tblPr>
    <w:tcPr>
      <w:shd w:val="clear" w:color="auto" w:fill="E1D6D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EE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EDA" w:themeFill="accent5" w:themeFillTint="33"/>
      </w:tcPr>
    </w:tblStylePr>
    <w:tblStylePr w:type="band1Vert">
      <w:tblPr/>
      <w:tcPr>
        <w:shd w:val="clear" w:color="auto" w:fill="C4ADA3" w:themeFill="accent5" w:themeFillTint="7F"/>
      </w:tcPr>
    </w:tblStylePr>
    <w:tblStylePr w:type="band1Horz">
      <w:tblPr/>
      <w:tcPr>
        <w:tcBorders>
          <w:insideH w:val="single" w:sz="6" w:space="0" w:color="7F5F52" w:themeColor="accent5"/>
          <w:insideV w:val="single" w:sz="6" w:space="0" w:color="7F5F52" w:themeColor="accent5"/>
        </w:tcBorders>
        <w:shd w:val="clear" w:color="auto" w:fill="C4ADA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  <w:insideH w:val="single" w:sz="8" w:space="0" w:color="B27D49" w:themeColor="accent6"/>
        <w:insideV w:val="single" w:sz="8" w:space="0" w:color="B27D49" w:themeColor="accent6"/>
      </w:tblBorders>
    </w:tblPr>
    <w:tcPr>
      <w:shd w:val="clear" w:color="auto" w:fill="ECDE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2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4DA" w:themeFill="accent6" w:themeFillTint="33"/>
      </w:tcPr>
    </w:tblStylePr>
    <w:tblStylePr w:type="band1Vert">
      <w:tblPr/>
      <w:tcPr>
        <w:shd w:val="clear" w:color="auto" w:fill="D9BEA3" w:themeFill="accent6" w:themeFillTint="7F"/>
      </w:tcPr>
    </w:tblStylePr>
    <w:tblStylePr w:type="band1Horz">
      <w:tblPr/>
      <w:tcPr>
        <w:tcBorders>
          <w:insideH w:val="single" w:sz="6" w:space="0" w:color="B27D49" w:themeColor="accent6"/>
          <w:insideV w:val="single" w:sz="6" w:space="0" w:color="B27D49" w:themeColor="accent6"/>
        </w:tcBorders>
        <w:shd w:val="clear" w:color="auto" w:fill="D9BEA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3B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30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30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30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30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866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8668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CCC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343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343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2343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2343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999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9999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6D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9C7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9C7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9C7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9C7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CDB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CDBE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6D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5F5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5F5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5F5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5F5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ADA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ADA3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E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7D4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7D4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7D4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7D4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BEA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BEA3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A5300F" w:themeColor="accent1"/>
        <w:bottom w:val="single" w:sz="8" w:space="0" w:color="A530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300F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A5300F" w:themeColor="accent1"/>
          <w:bottom w:val="single" w:sz="8" w:space="0" w:color="A530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300F" w:themeColor="accent1"/>
          <w:bottom w:val="single" w:sz="8" w:space="0" w:color="A5300F" w:themeColor="accent1"/>
        </w:tcBorders>
      </w:tcPr>
    </w:tblStylePr>
    <w:tblStylePr w:type="band1Vert">
      <w:tblPr/>
      <w:tcPr>
        <w:shd w:val="clear" w:color="auto" w:fill="F8C3B4" w:themeFill="accent1" w:themeFillTint="3F"/>
      </w:tcPr>
    </w:tblStylePr>
    <w:tblStylePr w:type="band1Horz">
      <w:tblPr/>
      <w:tcPr>
        <w:shd w:val="clear" w:color="auto" w:fill="F8C3B4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D23434" w:themeColor="accent3"/>
        <w:bottom w:val="single" w:sz="8" w:space="0" w:color="D2343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23434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D23434" w:themeColor="accent3"/>
          <w:bottom w:val="single" w:sz="8" w:space="0" w:color="D2343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23434" w:themeColor="accent3"/>
          <w:bottom w:val="single" w:sz="8" w:space="0" w:color="D23434" w:themeColor="accent3"/>
        </w:tcBorders>
      </w:tcPr>
    </w:tblStylePr>
    <w:tblStylePr w:type="band1Vert">
      <w:tblPr/>
      <w:tcPr>
        <w:shd w:val="clear" w:color="auto" w:fill="F4CCCC" w:themeFill="accent3" w:themeFillTint="3F"/>
      </w:tcPr>
    </w:tblStylePr>
    <w:tblStylePr w:type="band1Horz">
      <w:tblPr/>
      <w:tcPr>
        <w:shd w:val="clear" w:color="auto" w:fill="F4CCCC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B19C7D" w:themeColor="accent4"/>
        <w:bottom w:val="single" w:sz="8" w:space="0" w:color="B19C7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9C7D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B19C7D" w:themeColor="accent4"/>
          <w:bottom w:val="single" w:sz="8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9C7D" w:themeColor="accent4"/>
          <w:bottom w:val="single" w:sz="8" w:space="0" w:color="B19C7D" w:themeColor="accent4"/>
        </w:tcBorders>
      </w:tcPr>
    </w:tblStylePr>
    <w:tblStylePr w:type="band1Vert">
      <w:tblPr/>
      <w:tcPr>
        <w:shd w:val="clear" w:color="auto" w:fill="EBE6DE" w:themeFill="accent4" w:themeFillTint="3F"/>
      </w:tcPr>
    </w:tblStylePr>
    <w:tblStylePr w:type="band1Horz">
      <w:tblPr/>
      <w:tcPr>
        <w:shd w:val="clear" w:color="auto" w:fill="EBE6D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F5F52" w:themeColor="accent5"/>
        <w:bottom w:val="single" w:sz="8" w:space="0" w:color="7F5F5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5F52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F5F52" w:themeColor="accent5"/>
          <w:bottom w:val="single" w:sz="8" w:space="0" w:color="7F5F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5F52" w:themeColor="accent5"/>
          <w:bottom w:val="single" w:sz="8" w:space="0" w:color="7F5F52" w:themeColor="accent5"/>
        </w:tcBorders>
      </w:tcPr>
    </w:tblStylePr>
    <w:tblStylePr w:type="band1Vert">
      <w:tblPr/>
      <w:tcPr>
        <w:shd w:val="clear" w:color="auto" w:fill="E1D6D1" w:themeFill="accent5" w:themeFillTint="3F"/>
      </w:tcPr>
    </w:tblStylePr>
    <w:tblStylePr w:type="band1Horz">
      <w:tblPr/>
      <w:tcPr>
        <w:shd w:val="clear" w:color="auto" w:fill="E1D6D1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B27D49" w:themeColor="accent6"/>
        <w:bottom w:val="single" w:sz="8" w:space="0" w:color="B27D4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7D49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B27D49" w:themeColor="accent6"/>
          <w:bottom w:val="single" w:sz="8" w:space="0" w:color="B27D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7D49" w:themeColor="accent6"/>
          <w:bottom w:val="single" w:sz="8" w:space="0" w:color="B27D49" w:themeColor="accent6"/>
        </w:tcBorders>
      </w:tcPr>
    </w:tblStylePr>
    <w:tblStylePr w:type="band1Vert">
      <w:tblPr/>
      <w:tcPr>
        <w:shd w:val="clear" w:color="auto" w:fill="ECDED1" w:themeFill="accent6" w:themeFillTint="3F"/>
      </w:tcPr>
    </w:tblStylePr>
    <w:tblStylePr w:type="band1Horz">
      <w:tblPr/>
      <w:tcPr>
        <w:shd w:val="clear" w:color="auto" w:fill="ECDED1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300F" w:themeColor="accent1"/>
        <w:left w:val="single" w:sz="8" w:space="0" w:color="A5300F" w:themeColor="accent1"/>
        <w:bottom w:val="single" w:sz="8" w:space="0" w:color="A5300F" w:themeColor="accent1"/>
        <w:right w:val="single" w:sz="8" w:space="0" w:color="A530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30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30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30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3B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3B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D23434" w:themeColor="accent3"/>
        <w:left w:val="single" w:sz="8" w:space="0" w:color="D23434" w:themeColor="accent3"/>
        <w:bottom w:val="single" w:sz="8" w:space="0" w:color="D23434" w:themeColor="accent3"/>
        <w:right w:val="single" w:sz="8" w:space="0" w:color="D2343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2343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2343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2343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CCC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CCC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9C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9C7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9C7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6D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5F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5F5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5F5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6D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7D4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7D4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7D4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E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A491C" w:themeColor="accent1" w:themeTint="BF"/>
        <w:left w:val="single" w:sz="8" w:space="0" w:color="EA491C" w:themeColor="accent1" w:themeTint="BF"/>
        <w:bottom w:val="single" w:sz="8" w:space="0" w:color="EA491C" w:themeColor="accent1" w:themeTint="BF"/>
        <w:right w:val="single" w:sz="8" w:space="0" w:color="EA491C" w:themeColor="accent1" w:themeTint="BF"/>
        <w:insideH w:val="single" w:sz="8" w:space="0" w:color="EA491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491C" w:themeColor="accent1" w:themeTint="BF"/>
          <w:left w:val="single" w:sz="8" w:space="0" w:color="EA491C" w:themeColor="accent1" w:themeTint="BF"/>
          <w:bottom w:val="single" w:sz="8" w:space="0" w:color="EA491C" w:themeColor="accent1" w:themeTint="BF"/>
          <w:right w:val="single" w:sz="8" w:space="0" w:color="EA491C" w:themeColor="accent1" w:themeTint="BF"/>
          <w:insideH w:val="nil"/>
          <w:insideV w:val="nil"/>
        </w:tcBorders>
        <w:shd w:val="clear" w:color="auto" w:fill="A530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491C" w:themeColor="accent1" w:themeTint="BF"/>
          <w:left w:val="single" w:sz="8" w:space="0" w:color="EA491C" w:themeColor="accent1" w:themeTint="BF"/>
          <w:bottom w:val="single" w:sz="8" w:space="0" w:color="EA491C" w:themeColor="accent1" w:themeTint="BF"/>
          <w:right w:val="single" w:sz="8" w:space="0" w:color="EA491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3B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3B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DD6666" w:themeColor="accent3" w:themeTint="BF"/>
        <w:left w:val="single" w:sz="8" w:space="0" w:color="DD6666" w:themeColor="accent3" w:themeTint="BF"/>
        <w:bottom w:val="single" w:sz="8" w:space="0" w:color="DD6666" w:themeColor="accent3" w:themeTint="BF"/>
        <w:right w:val="single" w:sz="8" w:space="0" w:color="DD6666" w:themeColor="accent3" w:themeTint="BF"/>
        <w:insideH w:val="single" w:sz="8" w:space="0" w:color="DD666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6666" w:themeColor="accent3" w:themeTint="BF"/>
          <w:left w:val="single" w:sz="8" w:space="0" w:color="DD6666" w:themeColor="accent3" w:themeTint="BF"/>
          <w:bottom w:val="single" w:sz="8" w:space="0" w:color="DD6666" w:themeColor="accent3" w:themeTint="BF"/>
          <w:right w:val="single" w:sz="8" w:space="0" w:color="DD6666" w:themeColor="accent3" w:themeTint="BF"/>
          <w:insideH w:val="nil"/>
          <w:insideV w:val="nil"/>
        </w:tcBorders>
        <w:shd w:val="clear" w:color="auto" w:fill="D2343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6666" w:themeColor="accent3" w:themeTint="BF"/>
          <w:left w:val="single" w:sz="8" w:space="0" w:color="DD6666" w:themeColor="accent3" w:themeTint="BF"/>
          <w:bottom w:val="single" w:sz="8" w:space="0" w:color="DD6666" w:themeColor="accent3" w:themeTint="BF"/>
          <w:right w:val="single" w:sz="8" w:space="0" w:color="DD666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CC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CCC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C4B49D" w:themeColor="accent4" w:themeTint="BF"/>
        <w:left w:val="single" w:sz="8" w:space="0" w:color="C4B49D" w:themeColor="accent4" w:themeTint="BF"/>
        <w:bottom w:val="single" w:sz="8" w:space="0" w:color="C4B49D" w:themeColor="accent4" w:themeTint="BF"/>
        <w:right w:val="single" w:sz="8" w:space="0" w:color="C4B49D" w:themeColor="accent4" w:themeTint="BF"/>
        <w:insideH w:val="single" w:sz="8" w:space="0" w:color="C4B49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B49D" w:themeColor="accent4" w:themeTint="BF"/>
          <w:left w:val="single" w:sz="8" w:space="0" w:color="C4B49D" w:themeColor="accent4" w:themeTint="BF"/>
          <w:bottom w:val="single" w:sz="8" w:space="0" w:color="C4B49D" w:themeColor="accent4" w:themeTint="BF"/>
          <w:right w:val="single" w:sz="8" w:space="0" w:color="C4B49D" w:themeColor="accent4" w:themeTint="BF"/>
          <w:insideH w:val="nil"/>
          <w:insideV w:val="nil"/>
        </w:tcBorders>
        <w:shd w:val="clear" w:color="auto" w:fill="B19C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B49D" w:themeColor="accent4" w:themeTint="BF"/>
          <w:left w:val="single" w:sz="8" w:space="0" w:color="C4B49D" w:themeColor="accent4" w:themeTint="BF"/>
          <w:bottom w:val="single" w:sz="8" w:space="0" w:color="C4B49D" w:themeColor="accent4" w:themeTint="BF"/>
          <w:right w:val="single" w:sz="8" w:space="0" w:color="C4B49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6D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A68375" w:themeColor="accent5" w:themeTint="BF"/>
        <w:left w:val="single" w:sz="8" w:space="0" w:color="A68375" w:themeColor="accent5" w:themeTint="BF"/>
        <w:bottom w:val="single" w:sz="8" w:space="0" w:color="A68375" w:themeColor="accent5" w:themeTint="BF"/>
        <w:right w:val="single" w:sz="8" w:space="0" w:color="A68375" w:themeColor="accent5" w:themeTint="BF"/>
        <w:insideH w:val="single" w:sz="8" w:space="0" w:color="A6837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68375" w:themeColor="accent5" w:themeTint="BF"/>
          <w:left w:val="single" w:sz="8" w:space="0" w:color="A68375" w:themeColor="accent5" w:themeTint="BF"/>
          <w:bottom w:val="single" w:sz="8" w:space="0" w:color="A68375" w:themeColor="accent5" w:themeTint="BF"/>
          <w:right w:val="single" w:sz="8" w:space="0" w:color="A68375" w:themeColor="accent5" w:themeTint="BF"/>
          <w:insideH w:val="nil"/>
          <w:insideV w:val="nil"/>
        </w:tcBorders>
        <w:shd w:val="clear" w:color="auto" w:fill="7F5F5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8375" w:themeColor="accent5" w:themeTint="BF"/>
          <w:left w:val="single" w:sz="8" w:space="0" w:color="A68375" w:themeColor="accent5" w:themeTint="BF"/>
          <w:bottom w:val="single" w:sz="8" w:space="0" w:color="A68375" w:themeColor="accent5" w:themeTint="BF"/>
          <w:right w:val="single" w:sz="8" w:space="0" w:color="A6837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6D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6D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C69D75" w:themeColor="accent6" w:themeTint="BF"/>
        <w:left w:val="single" w:sz="8" w:space="0" w:color="C69D75" w:themeColor="accent6" w:themeTint="BF"/>
        <w:bottom w:val="single" w:sz="8" w:space="0" w:color="C69D75" w:themeColor="accent6" w:themeTint="BF"/>
        <w:right w:val="single" w:sz="8" w:space="0" w:color="C69D75" w:themeColor="accent6" w:themeTint="BF"/>
        <w:insideH w:val="single" w:sz="8" w:space="0" w:color="C69D7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9D75" w:themeColor="accent6" w:themeTint="BF"/>
          <w:left w:val="single" w:sz="8" w:space="0" w:color="C69D75" w:themeColor="accent6" w:themeTint="BF"/>
          <w:bottom w:val="single" w:sz="8" w:space="0" w:color="C69D75" w:themeColor="accent6" w:themeTint="BF"/>
          <w:right w:val="single" w:sz="8" w:space="0" w:color="C69D75" w:themeColor="accent6" w:themeTint="BF"/>
          <w:insideH w:val="nil"/>
          <w:insideV w:val="nil"/>
        </w:tcBorders>
        <w:shd w:val="clear" w:color="auto" w:fill="B27D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9D75" w:themeColor="accent6" w:themeTint="BF"/>
          <w:left w:val="single" w:sz="8" w:space="0" w:color="C69D75" w:themeColor="accent6" w:themeTint="BF"/>
          <w:bottom w:val="single" w:sz="8" w:space="0" w:color="C69D75" w:themeColor="accent6" w:themeTint="BF"/>
          <w:right w:val="single" w:sz="8" w:space="0" w:color="C69D7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E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E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30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30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30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2343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343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343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9C7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9C7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9C7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5F5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5F5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5F5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7D4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7D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7D4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SemEspaamento">
    <w:name w:val="No Spacing"/>
    <w:uiPriority w:val="1"/>
    <w:semiHidden/>
    <w:unhideWhenUsed/>
    <w:qFormat/>
    <w:rsid w:val="00572222"/>
    <w:pPr>
      <w:spacing w:after="0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</w:rPr>
  </w:style>
  <w:style w:type="paragraph" w:styleId="Recuonormal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572222"/>
    <w:pPr>
      <w:spacing w:after="0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Nmerodepgina">
    <w:name w:val="page number"/>
    <w:basedOn w:val="Fontepargpadro"/>
    <w:uiPriority w:val="99"/>
    <w:semiHidden/>
    <w:unhideWhenUsed/>
    <w:rsid w:val="00572222"/>
    <w:rPr>
      <w:sz w:val="22"/>
    </w:rPr>
  </w:style>
  <w:style w:type="table" w:styleId="TabelaSimples1">
    <w:name w:val="Plain Table 1"/>
    <w:basedOn w:val="Tabelanormal"/>
    <w:uiPriority w:val="40"/>
    <w:rsid w:val="00572222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572222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572222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572222"/>
    <w:pPr>
      <w:spacing w:after="0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o">
    <w:name w:val="Quote"/>
    <w:basedOn w:val="Normal"/>
    <w:next w:val="Normal"/>
    <w:link w:val="Citao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Saudao">
    <w:name w:val="Salutation"/>
    <w:basedOn w:val="Normal"/>
    <w:next w:val="Normal"/>
    <w:link w:val="SaudaoChar"/>
    <w:uiPriority w:val="5"/>
    <w:qFormat/>
    <w:rsid w:val="00572222"/>
  </w:style>
  <w:style w:type="character" w:customStyle="1" w:styleId="SaudaoChar">
    <w:name w:val="Saudação Char"/>
    <w:basedOn w:val="Fontepargpadro"/>
    <w:link w:val="Saudao"/>
    <w:uiPriority w:val="5"/>
    <w:rsid w:val="00752FC4"/>
  </w:style>
  <w:style w:type="paragraph" w:styleId="Assinatura">
    <w:name w:val="Signature"/>
    <w:basedOn w:val="Normal"/>
    <w:next w:val="Normal"/>
    <w:link w:val="AssinaturaChar"/>
    <w:uiPriority w:val="7"/>
    <w:qFormat/>
    <w:rsid w:val="00254E0D"/>
    <w:pPr>
      <w:contextualSpacing/>
    </w:pPr>
  </w:style>
  <w:style w:type="character" w:customStyle="1" w:styleId="AssinaturaChar">
    <w:name w:val="Assinatura Char"/>
    <w:basedOn w:val="Fontepargpadro"/>
    <w:link w:val="Assinatura"/>
    <w:uiPriority w:val="7"/>
    <w:rsid w:val="00254E0D"/>
    <w:rPr>
      <w:color w:val="auto"/>
    </w:rPr>
  </w:style>
  <w:style w:type="character" w:styleId="Forte">
    <w:name w:val="Strong"/>
    <w:basedOn w:val="Fontepargpadro"/>
    <w:uiPriority w:val="19"/>
    <w:semiHidden/>
    <w:qFormat/>
    <w:rsid w:val="00572222"/>
    <w:rPr>
      <w:b/>
      <w:bCs/>
      <w:sz w:val="22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nfaseSutil">
    <w:name w:val="Subtle Emphasis"/>
    <w:basedOn w:val="Fontepargpadro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RefernciaSutil">
    <w:name w:val="Subtle Reference"/>
    <w:basedOn w:val="Fontepargpadro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elacomefeitos3D1">
    <w:name w:val="Table 3D effects 1"/>
    <w:basedOn w:val="Tabela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1">
    <w:name w:val="Table Grid 1"/>
    <w:basedOn w:val="Tabela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572222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iPriority w:val="10"/>
    <w:semiHidden/>
    <w:qFormat/>
    <w:rsid w:val="0057222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7B230B" w:themeColor="accent1" w:themeShade="BF"/>
      <w:sz w:val="32"/>
      <w:szCs w:val="32"/>
    </w:rPr>
  </w:style>
  <w:style w:type="paragraph" w:customStyle="1" w:styleId="Logotipo">
    <w:name w:val="Logotipo"/>
    <w:basedOn w:val="Normal"/>
    <w:link w:val="Caracteredelogotipo"/>
    <w:uiPriority w:val="3"/>
    <w:qFormat/>
    <w:rsid w:val="00A62C23"/>
    <w:pPr>
      <w:spacing w:after="0" w:line="240" w:lineRule="auto"/>
    </w:pPr>
    <w:rPr>
      <w:rFonts w:asciiTheme="majorHAnsi" w:hAnsiTheme="majorHAnsi"/>
      <w:color w:val="350C0C" w:themeColor="accent3" w:themeShade="40"/>
      <w:spacing w:val="20"/>
      <w:sz w:val="2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C287B"/>
    <w:rPr>
      <w:color w:val="605E5C"/>
      <w:shd w:val="clear" w:color="auto" w:fill="E1DFDD"/>
    </w:rPr>
  </w:style>
  <w:style w:type="character" w:customStyle="1" w:styleId="Caracteredelogotipo">
    <w:name w:val="Caractere de logotipo"/>
    <w:basedOn w:val="Fontepargpadro"/>
    <w:link w:val="Logotipo"/>
    <w:uiPriority w:val="3"/>
    <w:rsid w:val="00A62C23"/>
    <w:rPr>
      <w:rFonts w:asciiTheme="majorHAnsi" w:hAnsiTheme="majorHAnsi"/>
      <w:color w:val="350C0C" w:themeColor="accent3" w:themeShade="40"/>
      <w:spacing w:val="2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ND06\AppData\Roaming\Microsoft\Modelos\Papel%20timbrado%20de%20neg&#243;cios%20financeiro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8A18133B6054E45BE59374AD03EBF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041F5A-2349-4998-8306-4A434CB6F845}"/>
      </w:docPartPr>
      <w:docPartBody>
        <w:p w:rsidR="0009355B" w:rsidRDefault="00676781">
          <w:pPr>
            <w:pStyle w:val="C8A18133B6054E45BE59374AD03EBF76"/>
          </w:pPr>
          <w:r w:rsidRPr="00A43468">
            <w:rPr>
              <w:lang w:bidi="pt-BR"/>
            </w:rPr>
            <w:t>Seu nome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81"/>
    <w:rsid w:val="0009355B"/>
    <w:rsid w:val="00676781"/>
    <w:rsid w:val="00DF3F42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Pr>
      <w:color w:val="2F5496" w:themeColor="accent5" w:themeShade="BF"/>
      <w:sz w:val="22"/>
    </w:rPr>
  </w:style>
  <w:style w:type="paragraph" w:customStyle="1" w:styleId="AD18B0F4C5AE408B99FD9DA9F7C3C718">
    <w:name w:val="AD18B0F4C5AE408B99FD9DA9F7C3C718"/>
  </w:style>
  <w:style w:type="paragraph" w:customStyle="1" w:styleId="9D9AFD39EBFB4B9EBB25211C9A0383E2">
    <w:name w:val="9D9AFD39EBFB4B9EBB25211C9A0383E2"/>
  </w:style>
  <w:style w:type="paragraph" w:customStyle="1" w:styleId="E6C8E83AB6A54A8FAFC17CD19C255B32">
    <w:name w:val="E6C8E83AB6A54A8FAFC17CD19C255B32"/>
  </w:style>
  <w:style w:type="paragraph" w:customStyle="1" w:styleId="A3DEFBBA61E641D8AAB54772AE9C8F32">
    <w:name w:val="A3DEFBBA61E641D8AAB54772AE9C8F32"/>
  </w:style>
  <w:style w:type="paragraph" w:customStyle="1" w:styleId="C8A18133B6054E45BE59374AD03EBF76">
    <w:name w:val="C8A18133B6054E45BE59374AD03EBF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Personal Letterhead">
  <a:themeElements>
    <a:clrScheme name="Personalizada 2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FF0000"/>
      </a:accent2>
      <a:accent3>
        <a:srgbClr val="D23434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291512c1ee715ab617f4c07df79fc1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256c27c40ca5c40ce1cf6c44f0205df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25CEE-B3A5-44EC-A6D5-AEC12085939F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16c05727-aa75-4e4a-9b5f-8a80a1165891"/>
    <ds:schemaRef ds:uri="http://purl.org/dc/dcmitype/"/>
    <ds:schemaRef ds:uri="71af3243-3dd4-4a8d-8c0d-dd76da1f02a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791EAF0-DFD1-4B0F-BB75-625E1C7939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C69905-FFE1-450B-8744-A29020599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8FE2F1-E1BB-4E4A-9E6D-AEF52C8EE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de negócios financeiros</Template>
  <TotalTime>0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2026-10-02T14:14:00Z</dcterms:created>
  <dcterms:modified xsi:type="dcterms:W3CDTF">2026-10-02T14:14:00Z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